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106" w:rsidRDefault="00BD7A07">
      <w:pPr>
        <w:pStyle w:val="in-table"/>
      </w:pPr>
      <w:bookmarkStart w:name="_GoBack" w:id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0" cy="0"/>
                <wp:effectExtent l="9525" t="9525" r="9525" b="9525"/>
                <wp:wrapNone/>
                <wp:docPr id="7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BC3" w:rsidRDefault="00F56BC3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rma DocSys~brief" style="position:absolute;margin-left:0;margin-top:0;width:0;height:0;z-index:25165977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">
                <v:textbox style="layout-flow:vertical;mso-layout-flow-alt:bottom-to-top">
                  <w:txbxContent>
                    <w:p w:rsidR="00F56BC3" w:rsidRDefault="00F56BC3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3902"/>
      </w:tblGrid>
      <w:tr w:rsidR="00F75106">
        <w:tc>
          <w:tcPr>
            <w:tcW w:w="0" w:type="auto"/>
          </w:tcPr>
          <w:p w:rsidR="00F56BC3" w:rsidRDefault="00F56BC3">
            <w:bookmarkStart w:name="woordmerk" w:id="1"/>
            <w:bookmarkStart w:name="woordmerk_bk" w:id="2"/>
            <w:bookmarkEnd w:id="1"/>
            <w:r>
              <w:rPr>
                <w:noProof/>
              </w:rPr>
              <w:drawing>
                <wp:inline distT="0" distB="0" distL="0" distR="0">
                  <wp:extent cx="2340869" cy="1583439"/>
                  <wp:effectExtent l="0" t="0" r="0" b="0"/>
                  <wp:docPr id="1" name="Afbeelding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869" cy="1583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2"/>
          </w:p>
          <w:p w:rsidR="00F75106" w:rsidRDefault="008A7B34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>
        <w:trPr>
          <w:trHeight w:val="306" w:hRule="exact"/>
        </w:trPr>
        <w:tc>
          <w:tcPr>
            <w:tcW w:w="7512" w:type="dxa"/>
            <w:gridSpan w:val="2"/>
          </w:tcPr>
          <w:p w:rsidR="00F75106" w:rsidRDefault="008A7B34">
            <w:pPr>
              <w:pStyle w:val="Huisstijl-Retouradres"/>
            </w:pPr>
            <w:r>
              <w:fldChar w:fldCharType="begin"/>
            </w:r>
            <w:r w:rsidR="000129A4">
              <w:instrText xml:space="preserve"> DOCPROPERTY retouradres </w:instrText>
            </w:r>
            <w:r>
              <w:fldChar w:fldCharType="separate"/>
            </w:r>
            <w:r w:rsidR="00F56BC3">
              <w:t>&gt; Retouradres Postbus 20301 2500 EH  Den Haag</w:t>
            </w:r>
            <w:r>
              <w:fldChar w:fldCharType="end"/>
            </w:r>
          </w:p>
        </w:tc>
      </w:tr>
      <w:tr w:rsidR="00F75106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>
            <w:pPr>
              <w:pStyle w:val="Huisstijl-Rubricering"/>
            </w:pPr>
          </w:p>
        </w:tc>
      </w:tr>
      <w:tr w:rsidR="00F75106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8A7B34">
            <w:pPr>
              <w:pStyle w:val="Huisstijl-Rubricering"/>
            </w:pPr>
            <w:r>
              <w:fldChar w:fldCharType="begin"/>
            </w:r>
            <w:r w:rsidR="000129A4">
              <w:instrText xml:space="preserve"> DOCPROPERTY rubricering </w:instrText>
            </w:r>
            <w:r>
              <w:fldChar w:fldCharType="end"/>
            </w:r>
          </w:p>
        </w:tc>
      </w:tr>
      <w:tr w:rsidR="00F75106">
        <w:trPr>
          <w:cantSplit/>
          <w:trHeight w:val="2166" w:hRule="exact"/>
        </w:trPr>
        <w:tc>
          <w:tcPr>
            <w:tcW w:w="7512" w:type="dxa"/>
            <w:gridSpan w:val="2"/>
          </w:tcPr>
          <w:p w:rsidR="00F56BC3" w:rsidRDefault="0039387C">
            <w:pPr>
              <w:pStyle w:val="adres"/>
            </w:pPr>
            <w:r>
              <w:t xml:space="preserve">Aan </w:t>
            </w:r>
            <w:r w:rsidR="008A7B34">
              <w:fldChar w:fldCharType="begin"/>
            </w:r>
            <w:r w:rsidR="000129A4">
              <w:instrText xml:space="preserve"> DOCVARIABLE adres *\MERGEFORMAT </w:instrText>
            </w:r>
            <w:r w:rsidR="008A7B34">
              <w:fldChar w:fldCharType="separate"/>
            </w:r>
            <w:r>
              <w:t>d</w:t>
            </w:r>
            <w:r w:rsidR="00F56BC3">
              <w:t>e Voorzitter van de Tweede Kamer</w:t>
            </w:r>
          </w:p>
          <w:p w:rsidR="00F56BC3" w:rsidRDefault="00F56BC3">
            <w:pPr>
              <w:pStyle w:val="adres"/>
            </w:pPr>
            <w:r>
              <w:t>der Staten-Generaal</w:t>
            </w:r>
          </w:p>
          <w:p w:rsidR="00F56BC3" w:rsidRDefault="00F56BC3">
            <w:pPr>
              <w:pStyle w:val="adres"/>
            </w:pPr>
            <w:r>
              <w:t xml:space="preserve">Postbus 20018 </w:t>
            </w:r>
          </w:p>
          <w:p w:rsidR="00F56BC3" w:rsidRDefault="00F56BC3">
            <w:pPr>
              <w:pStyle w:val="adres"/>
            </w:pPr>
            <w:r>
              <w:t>2500 EA  DEN HAAG</w:t>
            </w:r>
          </w:p>
          <w:p w:rsidR="00F56BC3" w:rsidRDefault="00F56BC3">
            <w:pPr>
              <w:pStyle w:val="adres"/>
            </w:pPr>
            <w:r>
              <w:t> </w:t>
            </w:r>
          </w:p>
          <w:p w:rsidR="00F75106" w:rsidRDefault="008A7B34">
            <w:pPr>
              <w:pStyle w:val="adres"/>
            </w:pPr>
            <w:r>
              <w:fldChar w:fldCharType="end"/>
            </w:r>
          </w:p>
          <w:p w:rsidR="00F75106" w:rsidRDefault="008A7B34">
            <w:pPr>
              <w:pStyle w:val="kixcode"/>
            </w:pPr>
            <w:r>
              <w:fldChar w:fldCharType="begin"/>
            </w:r>
            <w:r w:rsidR="000129A4">
              <w:instrText xml:space="preserve"> DOCPROPERTY kix </w:instrText>
            </w:r>
            <w:r>
              <w:fldChar w:fldCharType="end"/>
            </w:r>
          </w:p>
          <w:p w:rsidR="00F75106" w:rsidP="00727D16" w:rsidRDefault="00727D16">
            <w:pPr>
              <w:pStyle w:val="kixcode"/>
              <w:tabs>
                <w:tab w:val="clear" w:pos="227"/>
                <w:tab w:val="clear" w:pos="454"/>
                <w:tab w:val="clear" w:pos="680"/>
                <w:tab w:val="left" w:pos="2131"/>
              </w:tabs>
            </w:pPr>
            <w:r>
              <w:tab/>
            </w:r>
          </w:p>
        </w:tc>
      </w:tr>
      <w:tr w:rsidR="00F75106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>
            <w:pPr>
              <w:pStyle w:val="broodtekst"/>
            </w:pPr>
          </w:p>
        </w:tc>
      </w:tr>
      <w:tr w:rsidR="00F75106">
        <w:trPr>
          <w:trHeight w:val="238" w:hRule="exact"/>
        </w:trPr>
        <w:tc>
          <w:tcPr>
            <w:tcW w:w="1099" w:type="dxa"/>
          </w:tcPr>
          <w:p w:rsidR="00F75106" w:rsidRDefault="008A7B34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  <w:rPr>
                <w:noProof/>
              </w:rPr>
            </w:pPr>
            <w:r>
              <w:rPr>
                <w:noProof/>
              </w:rPr>
              <w:fldChar w:fldCharType="begin"/>
            </w:r>
            <w:r w:rsidR="00D2034F">
              <w:rPr>
                <w:noProof/>
              </w:rPr>
              <w:instrText xml:space="preserve"> DOCPROPERTY _datum </w:instrText>
            </w:r>
            <w:r>
              <w:rPr>
                <w:noProof/>
              </w:rPr>
              <w:fldChar w:fldCharType="separate"/>
            </w:r>
            <w:r w:rsidR="00F56BC3">
              <w:rPr>
                <w:noProof/>
              </w:rPr>
              <w:t>Datum</w:t>
            </w:r>
            <w:r>
              <w:rPr>
                <w:noProof/>
              </w:rPr>
              <w:fldChar w:fldCharType="end"/>
            </w:r>
          </w:p>
        </w:tc>
        <w:tc>
          <w:tcPr>
            <w:tcW w:w="6413" w:type="dxa"/>
          </w:tcPr>
          <w:p w:rsidR="00F75106" w:rsidP="00727D16" w:rsidRDefault="008A7B34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 w:rsidR="000129A4">
              <w:instrText xml:space="preserve"> DOCPROPERTY datum </w:instrText>
            </w:r>
            <w:r>
              <w:fldChar w:fldCharType="separate"/>
            </w:r>
            <w:r w:rsidR="00727D16">
              <w:t>9</w:t>
            </w:r>
            <w:r w:rsidR="00D40DBF">
              <w:t xml:space="preserve"> februari</w:t>
            </w:r>
            <w:r w:rsidR="00F56BC3">
              <w:t xml:space="preserve"> 2023</w:t>
            </w:r>
            <w:r>
              <w:fldChar w:fldCharType="end"/>
            </w:r>
          </w:p>
        </w:tc>
      </w:tr>
      <w:tr w:rsidR="00F56BC3">
        <w:trPr>
          <w:trHeight w:val="482" w:hRule="exact"/>
        </w:trPr>
        <w:tc>
          <w:tcPr>
            <w:tcW w:w="1099" w:type="dxa"/>
          </w:tcPr>
          <w:p w:rsidR="00F56BC3" w:rsidP="00F56BC3" w:rsidRDefault="00F56BC3">
            <w:pPr>
              <w:pStyle w:val="datumonderwerp"/>
              <w:ind w:left="743" w:hanging="743"/>
              <w:rPr>
                <w:noProof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DOCPROPERTY _onderwerp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Onderwerp</w:t>
            </w:r>
            <w:r>
              <w:rPr>
                <w:noProof/>
              </w:rPr>
              <w:fldChar w:fldCharType="end"/>
            </w:r>
          </w:p>
        </w:tc>
        <w:tc>
          <w:tcPr>
            <w:tcW w:w="6413" w:type="dxa"/>
          </w:tcPr>
          <w:p w:rsidR="00F56BC3" w:rsidP="00F56BC3" w:rsidRDefault="00F56BC3">
            <w:pPr>
              <w:pStyle w:val="broodtekst"/>
            </w:pPr>
            <w:r>
              <w:fldChar w:fldCharType="begin"/>
            </w:r>
            <w:r>
              <w:instrText xml:space="preserve"> DOCPROPERTY onderwerp </w:instrText>
            </w:r>
            <w:r>
              <w:fldChar w:fldCharType="separate"/>
            </w:r>
            <w:r>
              <w:t>WODC-onderzoek Naleving van de AVG door overheden</w:t>
            </w:r>
            <w:r>
              <w:fldChar w:fldCharType="end"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="00F75106">
        <w:tc>
          <w:tcPr>
            <w:tcW w:w="2013" w:type="dxa"/>
          </w:tcPr>
          <w:p w:rsidR="00F56BC3" w:rsidP="00F56BC3" w:rsidRDefault="00F56BC3">
            <w:pPr>
              <w:pStyle w:val="afzendgegevens-bold"/>
            </w:pPr>
            <w:bookmarkStart w:name="referentiegegevens" w:id="3"/>
            <w:bookmarkStart w:name="referentiegegevens_bk" w:id="4"/>
            <w:bookmarkEnd w:id="3"/>
            <w:r>
              <w:t>Directoraat-Generaal Rechtspleging en Rechtshandhaving</w:t>
            </w:r>
          </w:p>
          <w:p w:rsidR="00F56BC3" w:rsidP="00F56BC3" w:rsidRDefault="00F56BC3">
            <w:pPr>
              <w:pStyle w:val="afzendgegevens"/>
            </w:pPr>
            <w:r>
              <w:t>Directie Rechtsbestel</w:t>
            </w:r>
          </w:p>
          <w:p w:rsidR="00F56BC3" w:rsidP="00F56BC3" w:rsidRDefault="00F56BC3">
            <w:pPr>
              <w:pStyle w:val="witregel1"/>
            </w:pPr>
            <w:r>
              <w:t> </w:t>
            </w:r>
          </w:p>
          <w:p w:rsidRPr="0039387C" w:rsidR="00F56BC3" w:rsidP="00F56BC3" w:rsidRDefault="00F56BC3">
            <w:pPr>
              <w:pStyle w:val="afzendgegevens"/>
              <w:rPr>
                <w:lang w:val="de-DE"/>
              </w:rPr>
            </w:pPr>
            <w:r w:rsidRPr="0039387C">
              <w:rPr>
                <w:lang w:val="de-DE"/>
              </w:rPr>
              <w:t>Turfmarkt 147</w:t>
            </w:r>
          </w:p>
          <w:p w:rsidRPr="0039387C" w:rsidR="00F56BC3" w:rsidP="00F56BC3" w:rsidRDefault="00F56BC3">
            <w:pPr>
              <w:pStyle w:val="afzendgegevens"/>
              <w:rPr>
                <w:lang w:val="de-DE"/>
              </w:rPr>
            </w:pPr>
            <w:r w:rsidRPr="0039387C">
              <w:rPr>
                <w:lang w:val="de-DE"/>
              </w:rPr>
              <w:t>2511 DP  Den Haag</w:t>
            </w:r>
          </w:p>
          <w:p w:rsidRPr="0039387C" w:rsidR="00F56BC3" w:rsidP="00F56BC3" w:rsidRDefault="00F56BC3">
            <w:pPr>
              <w:pStyle w:val="afzendgegevens"/>
              <w:rPr>
                <w:lang w:val="de-DE"/>
              </w:rPr>
            </w:pPr>
            <w:r w:rsidRPr="0039387C">
              <w:rPr>
                <w:lang w:val="de-DE"/>
              </w:rPr>
              <w:t>Postbus 20301</w:t>
            </w:r>
          </w:p>
          <w:p w:rsidRPr="0039387C" w:rsidR="00F56BC3" w:rsidP="00F56BC3" w:rsidRDefault="00F56BC3">
            <w:pPr>
              <w:pStyle w:val="afzendgegevens"/>
              <w:rPr>
                <w:lang w:val="de-DE"/>
              </w:rPr>
            </w:pPr>
            <w:r w:rsidRPr="0039387C">
              <w:rPr>
                <w:lang w:val="de-DE"/>
              </w:rPr>
              <w:t>2500 EH  Den Haag</w:t>
            </w:r>
          </w:p>
          <w:p w:rsidRPr="0039387C" w:rsidR="00F56BC3" w:rsidP="00F56BC3" w:rsidRDefault="00F56BC3">
            <w:pPr>
              <w:pStyle w:val="afzendgegevens"/>
              <w:rPr>
                <w:lang w:val="de-DE"/>
              </w:rPr>
            </w:pPr>
            <w:r w:rsidRPr="0039387C">
              <w:rPr>
                <w:lang w:val="de-DE"/>
              </w:rPr>
              <w:t>www.rijksoverheid.nl/jenv</w:t>
            </w:r>
          </w:p>
          <w:p w:rsidRPr="0039387C" w:rsidR="00F56BC3" w:rsidP="00F56BC3" w:rsidRDefault="00F56BC3">
            <w:pPr>
              <w:pStyle w:val="witregel1"/>
              <w:rPr>
                <w:lang w:val="de-DE"/>
              </w:rPr>
            </w:pPr>
            <w:r w:rsidRPr="0039387C">
              <w:rPr>
                <w:lang w:val="de-DE"/>
              </w:rPr>
              <w:t> </w:t>
            </w:r>
          </w:p>
          <w:p w:rsidRPr="0039387C" w:rsidR="00F56BC3" w:rsidP="00F56BC3" w:rsidRDefault="00F56BC3">
            <w:pPr>
              <w:pStyle w:val="afzendgegevens-italic"/>
              <w:rPr>
                <w:lang w:val="de-DE"/>
              </w:rPr>
            </w:pPr>
          </w:p>
          <w:p w:rsidR="00F56BC3" w:rsidP="00F56BC3" w:rsidRDefault="00F56BC3">
            <w:pPr>
              <w:pStyle w:val="witregel2"/>
            </w:pPr>
            <w:r>
              <w:t> </w:t>
            </w:r>
          </w:p>
          <w:p w:rsidR="00F56BC3" w:rsidP="00F56BC3" w:rsidRDefault="00F56BC3">
            <w:pPr>
              <w:pStyle w:val="referentiekopjes"/>
            </w:pPr>
            <w:r>
              <w:t>Ons kenmerk</w:t>
            </w:r>
          </w:p>
          <w:p w:rsidR="00F56BC3" w:rsidP="00F56BC3" w:rsidRDefault="00D40DBF">
            <w:pPr>
              <w:pStyle w:val="referentiegegevens"/>
            </w:pPr>
            <w:r>
              <w:t>4455800</w:t>
            </w:r>
          </w:p>
          <w:p w:rsidR="0039387C" w:rsidP="00F56BC3" w:rsidRDefault="0039387C">
            <w:pPr>
              <w:pStyle w:val="referentiegegevens"/>
            </w:pPr>
          </w:p>
          <w:p w:rsidRPr="0039387C" w:rsidR="0039387C" w:rsidP="00F56BC3" w:rsidRDefault="0039387C">
            <w:pPr>
              <w:pStyle w:val="referentiegegevens"/>
              <w:rPr>
                <w:b/>
                <w:bCs/>
              </w:rPr>
            </w:pPr>
            <w:r w:rsidRPr="0039387C">
              <w:rPr>
                <w:b/>
                <w:bCs/>
              </w:rPr>
              <w:t>Bijlagen</w:t>
            </w:r>
          </w:p>
          <w:p w:rsidR="0039387C" w:rsidP="00F56BC3" w:rsidRDefault="0039387C">
            <w:pPr>
              <w:pStyle w:val="referentiegegevens"/>
            </w:pPr>
            <w:r>
              <w:t>2</w:t>
            </w:r>
          </w:p>
          <w:p w:rsidR="00F56BC3" w:rsidP="00F56BC3" w:rsidRDefault="00F56BC3">
            <w:pPr>
              <w:pStyle w:val="witregel1"/>
            </w:pPr>
            <w:r>
              <w:t> </w:t>
            </w:r>
          </w:p>
          <w:p w:rsidR="00F56BC3" w:rsidP="00F56BC3" w:rsidRDefault="00F56BC3">
            <w:pPr>
              <w:pStyle w:val="clausule"/>
            </w:pPr>
            <w:r>
              <w:t>Bij beantwoording de datum en ons kenmerk vermelden. Wilt u slechts één zaak in uw brief behandelen.</w:t>
            </w:r>
          </w:p>
          <w:p w:rsidR="00F56BC3" w:rsidP="00F56BC3" w:rsidRDefault="00F56BC3">
            <w:pPr>
              <w:pStyle w:val="referentiegegevens"/>
            </w:pPr>
          </w:p>
          <w:bookmarkEnd w:id="4"/>
          <w:p w:rsidRPr="00F56BC3" w:rsidR="00F56BC3" w:rsidP="00F56BC3" w:rsidRDefault="00F56BC3">
            <w:pPr>
              <w:pStyle w:val="referentiegegevens"/>
            </w:pPr>
          </w:p>
          <w:p w:rsidR="00F75106" w:rsidRDefault="008A7B34">
            <w:pPr>
              <w:pStyle w:val="referentiegegevens"/>
            </w:pPr>
            <w:r>
              <w:fldChar w:fldCharType="begin"/>
            </w:r>
            <w:r w:rsidR="00F75106">
              <w:instrText xml:space="preserve"> DOCPROPERTY referentiegegevens </w:instrText>
            </w:r>
            <w:r>
              <w:fldChar w:fldCharType="end"/>
            </w:r>
          </w:p>
        </w:tc>
      </w:tr>
    </w:tbl>
    <w:p w:rsidR="00F75106" w:rsidRDefault="00F75106">
      <w:pPr>
        <w:pStyle w:val="broodtekst"/>
      </w:pPr>
    </w:p>
    <w:p w:rsidR="00F75106" w:rsidRDefault="00F75106">
      <w:pPr>
        <w:pStyle w:val="broodtekst"/>
        <w:sectPr w:rsidR="00F7510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98" w:right="2818" w:bottom="1077" w:left="1588" w:header="2398" w:footer="346" w:gutter="0"/>
          <w:cols w:space="720"/>
          <w:titlePg/>
          <w:docGrid w:linePitch="360"/>
        </w:sectPr>
      </w:pPr>
    </w:p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6"/>
      </w:tblGrid>
      <w:tr w:rsidRPr="00C22108" w:rsidR="00C22108" w:rsidTr="00C22108">
        <w:tc>
          <w:tcPr>
            <w:tcW w:w="7716" w:type="dxa"/>
          </w:tcPr>
          <w:p w:rsidR="00F56BC3" w:rsidP="002353E3" w:rsidRDefault="00BD7A07">
            <w:pPr>
              <w:pStyle w:val="broodtekst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>
                      <wp:simplePos x="0" y="0"/>
                      <wp:positionH relativeFrom="page">
                        <wp:posOffset>4935855</wp:posOffset>
                      </wp:positionH>
                      <wp:positionV relativeFrom="page">
                        <wp:posOffset>5828665</wp:posOffset>
                      </wp:positionV>
                      <wp:extent cx="1811020" cy="228600"/>
                      <wp:effectExtent l="635" t="635" r="0" b="0"/>
                      <wp:wrapNone/>
                      <wp:docPr id="6" name="Text Box 3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078A" w:rsidP="00B2078A" w:rsidRDefault="00B2078A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if </w:instrText>
                                  </w:r>
                                  <w:r w:rsidR="00794445">
                                    <w:fldChar w:fldCharType="begin"/>
                                  </w:r>
                                  <w:r w:rsidR="00794445">
                                    <w:instrText xml:space="preserve"> DOCPROPERTY mailing-aan  </w:instrText>
                                  </w:r>
                                  <w:r w:rsidR="00794445">
                                    <w:fldChar w:fldCharType="end"/>
                                  </w:r>
                                  <w:r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instrText>" ""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64" style="position:absolute;margin-left:388.65pt;margin-top:458.95pt;width:142.6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">
                      <v:textbox inset="0,0,0,0">
                        <w:txbxContent>
                          <w:p w:rsidR="00B2078A" w:rsidP="00B2078A" w:rsidRDefault="00B2078A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r w:rsidR="00794445">
                              <w:fldChar w:fldCharType="begin"/>
                            </w:r>
                            <w:r w:rsidR="00794445">
                              <w:instrText xml:space="preserve"> DOCPROPERTY mailing-aan  </w:instrText>
                            </w:r>
                            <w:r w:rsidR="00794445">
                              <w:fldChar w:fldCharType="end"/>
                            </w:r>
                            <w:r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instrText>" ""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1" layoutInCell="1" allowOverlap="1">
                      <wp:simplePos x="0" y="0"/>
                      <wp:positionH relativeFrom="page">
                        <wp:posOffset>5944235</wp:posOffset>
                      </wp:positionH>
                      <wp:positionV relativeFrom="page">
                        <wp:posOffset>10182225</wp:posOffset>
                      </wp:positionV>
                      <wp:extent cx="1811020" cy="228600"/>
                      <wp:effectExtent l="0" t="1270" r="0" b="0"/>
                      <wp:wrapNone/>
                      <wp:docPr id="5" name="Text Box 3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073C" w:rsidRDefault="008A7B34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 w:rsidR="0089073C">
                                    <w:instrText xml:space="preserve"> if </w:instrText>
                                  </w:r>
                                  <w:r>
                                    <w:fldChar w:fldCharType="begin"/>
                                  </w:r>
                                  <w:r w:rsidR="000129A4">
                                    <w:instrText xml:space="preserve"> DOCPROPERTY mailing-aan  </w:instrText>
                                  </w:r>
                                  <w:r>
                                    <w:fldChar w:fldCharType="end"/>
                                  </w:r>
                                  <w:r w:rsidR="0089073C"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 w:rsidR="0089073C">
                                    <w:instrText>" ""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62" style="position:absolute;margin-left:468.05pt;margin-top:801.75pt;width:142.6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">
                      <v:textbox inset="0,0,0,0">
                        <w:txbxContent>
                          <w:p w:rsidR="0089073C" w:rsidRDefault="008A7B34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 w:rsidR="0089073C">
                              <w:instrText xml:space="preserve"> if </w:instrText>
                            </w:r>
                            <w:r>
                              <w:fldChar w:fldCharType="begin"/>
                            </w:r>
                            <w:r w:rsidR="000129A4">
                              <w:instrText xml:space="preserve"> DOCPROPERTY mailing-aan  </w:instrText>
                            </w:r>
                            <w:r>
                              <w:fldChar w:fldCharType="end"/>
                            </w:r>
                            <w:r w:rsidR="0089073C"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 w:rsidR="0089073C">
                              <w:instrText>" ""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bookmarkStart w:name="aanhef" w:id="7"/>
            <w:bookmarkEnd w:id="7"/>
            <w:r w:rsidRPr="00C22108" w:rsidR="008A7B34">
              <w:fldChar w:fldCharType="begin"/>
            </w:r>
            <w:r w:rsidRPr="00C22108" w:rsidR="00C22108">
              <w:instrText xml:space="preserve"> DOCPROPERTY aanhefdoc *\MERGEFORMAT </w:instrText>
            </w:r>
            <w:r w:rsidRPr="00C22108" w:rsidR="008A7B34">
              <w:fldChar w:fldCharType="separate"/>
            </w:r>
          </w:p>
          <w:p w:rsidRPr="00D40DBF" w:rsidR="00F56BC3" w:rsidP="007A0A7A" w:rsidRDefault="00F56BC3">
            <w:pPr>
              <w:pStyle w:val="broodtekst"/>
            </w:pPr>
            <w:r w:rsidRPr="00D40DBF">
              <w:t>Hier</w:t>
            </w:r>
            <w:r w:rsidRPr="00D40DBF" w:rsidR="00225B72">
              <w:t>me</w:t>
            </w:r>
            <w:r w:rsidRPr="00D40DBF">
              <w:t>e bied ik</w:t>
            </w:r>
            <w:r w:rsidRPr="00D40DBF" w:rsidR="007A0A7A">
              <w:t xml:space="preserve">, mede namens de Staatssecretaris Koninkrijksrelaties en Digitalisering, </w:t>
            </w:r>
            <w:r w:rsidRPr="00D40DBF">
              <w:t xml:space="preserve">uw Kamer aan het onderzoeksrapport ‘Verkennende analyse: Naleving van de AVG door overheden’, dat in opdracht van het Wetenschappelijk Onderzoek- en Documentatiecentrum </w:t>
            </w:r>
            <w:r w:rsidRPr="00D40DBF" w:rsidR="00DC5FA4">
              <w:t xml:space="preserve">(WODC) </w:t>
            </w:r>
            <w:r w:rsidRPr="00D40DBF">
              <w:t xml:space="preserve">is uitgevoerd door Pro Facto en Hooghiemstra &amp; Partners. </w:t>
            </w:r>
          </w:p>
          <w:p w:rsidRPr="00D40DBF" w:rsidR="00F56BC3" w:rsidP="00F56BC3" w:rsidRDefault="00F56BC3">
            <w:pPr>
              <w:pStyle w:val="broodtekst"/>
            </w:pPr>
          </w:p>
          <w:p w:rsidRPr="00D40DBF" w:rsidR="00F56BC3" w:rsidP="00DC5FA4" w:rsidRDefault="00F56BC3">
            <w:pPr>
              <w:pStyle w:val="broodtekst"/>
            </w:pPr>
            <w:r w:rsidRPr="00D40DBF">
              <w:t xml:space="preserve">Ook overheden dienen bij de verwerking van de persoonsgegevens de normen van de Algemene Verordening Gegevensbescherming (AVG) in acht te nemen. De overheid heeft </w:t>
            </w:r>
            <w:r w:rsidRPr="00D40DBF" w:rsidR="00DC5FA4">
              <w:t xml:space="preserve">immers </w:t>
            </w:r>
            <w:r w:rsidRPr="00D40DBF">
              <w:t xml:space="preserve">een voorbeeldfunctie bij de naleving van wettelijke normen. Ook moeten burgers erop kunnen vertrouwen dat hun gegevens </w:t>
            </w:r>
            <w:r w:rsidRPr="00D40DBF" w:rsidR="00DC5FA4">
              <w:t xml:space="preserve">bij de overheid in goede handen zijn. </w:t>
            </w:r>
            <w:r w:rsidRPr="00D40DBF">
              <w:t xml:space="preserve">In de afgelopen jaren hebben zich echter meerdere situaties voorgedaan waarin overheden tekort bleken te schieten in de naleving van de AVG. </w:t>
            </w:r>
            <w:r w:rsidRPr="00D40DBF" w:rsidR="00126F1B">
              <w:t xml:space="preserve">Om die reden hebben de toenmalige </w:t>
            </w:r>
            <w:r w:rsidRPr="00D40DBF">
              <w:t>minister</w:t>
            </w:r>
            <w:r w:rsidRPr="00D40DBF" w:rsidR="00DC5FA4">
              <w:t>s</w:t>
            </w:r>
            <w:r w:rsidRPr="00D40DBF">
              <w:t xml:space="preserve"> van Binnenlandse Zaken</w:t>
            </w:r>
            <w:r w:rsidRPr="00D40DBF" w:rsidR="00F34FE9">
              <w:t xml:space="preserve"> en Koninkrijksrelaties</w:t>
            </w:r>
            <w:r w:rsidRPr="00D40DBF">
              <w:t xml:space="preserve"> en voor Rechtsbescherming </w:t>
            </w:r>
            <w:r w:rsidRPr="00D40DBF" w:rsidR="00DC5FA4">
              <w:t xml:space="preserve">in 2021 het WODC gevraagd om </w:t>
            </w:r>
            <w:r w:rsidRPr="00D40DBF">
              <w:t xml:space="preserve">onderzoek </w:t>
            </w:r>
            <w:r w:rsidRPr="00D40DBF" w:rsidR="00DC5FA4">
              <w:t>te doen</w:t>
            </w:r>
            <w:r w:rsidRPr="00D40DBF">
              <w:t xml:space="preserve"> naar de naleving van de AVG door overheden. </w:t>
            </w:r>
            <w:r w:rsidRPr="00D40DBF" w:rsidR="00F75BEA">
              <w:t xml:space="preserve">In het onderzoek is nagegaan welke onduidelijkheden en problemen zich voordoen bij </w:t>
            </w:r>
            <w:r w:rsidRPr="00D40DBF">
              <w:t xml:space="preserve">naleving van de AVG door overheden en welke oorzaken daarvoor vallen aan te wijzen. </w:t>
            </w:r>
          </w:p>
          <w:p w:rsidRPr="00D40DBF" w:rsidR="00F75BEA" w:rsidP="00F75BEA" w:rsidRDefault="00F75BEA">
            <w:pPr>
              <w:pStyle w:val="broodtekst"/>
            </w:pPr>
          </w:p>
          <w:p w:rsidR="00F56BC3" w:rsidP="007A0A7A" w:rsidRDefault="00F75BEA">
            <w:pPr>
              <w:pStyle w:val="broodtekst"/>
            </w:pPr>
            <w:r w:rsidRPr="00D40DBF">
              <w:t xml:space="preserve">Samen met </w:t>
            </w:r>
            <w:r w:rsidRPr="00D40DBF" w:rsidR="007A0A7A">
              <w:t xml:space="preserve">het </w:t>
            </w:r>
            <w:r w:rsidRPr="00D40DBF">
              <w:t>minister</w:t>
            </w:r>
            <w:r w:rsidRPr="00D40DBF" w:rsidR="007A0A7A">
              <w:t>ie</w:t>
            </w:r>
            <w:r w:rsidRPr="00D40DBF">
              <w:t xml:space="preserve"> van Binnenlandse Zaken en Koninkrijksrelaties streef ik ernaar voor het einde van dit kwartaal </w:t>
            </w:r>
            <w:r w:rsidRPr="00D40DBF" w:rsidR="00F56BC3">
              <w:t xml:space="preserve">inhoudelijk </w:t>
            </w:r>
            <w:r w:rsidRPr="00D40DBF">
              <w:t xml:space="preserve">te </w:t>
            </w:r>
            <w:r w:rsidRPr="00D40DBF" w:rsidR="00F56BC3">
              <w:t>reageren op de conclusies van het onderzoek.</w:t>
            </w:r>
            <w:r w:rsidR="00F56BC3">
              <w:t xml:space="preserve">  </w:t>
            </w:r>
          </w:p>
          <w:p w:rsidR="00F56BC3" w:rsidP="00F56BC3" w:rsidRDefault="00F56BC3">
            <w:pPr>
              <w:pStyle w:val="broodtekst"/>
            </w:pPr>
          </w:p>
          <w:p w:rsidR="0039387C" w:rsidP="00F56BC3" w:rsidRDefault="0039387C">
            <w:pPr>
              <w:pStyle w:val="broodtekst"/>
            </w:pPr>
          </w:p>
          <w:p w:rsidR="00F56BC3" w:rsidP="00F56BC3" w:rsidRDefault="0039387C">
            <w:pPr>
              <w:pStyle w:val="broodtekst"/>
            </w:pPr>
            <w:r>
              <w:t>De M</w:t>
            </w:r>
            <w:r w:rsidR="00F56BC3">
              <w:t>iniste</w:t>
            </w:r>
            <w:r w:rsidR="00F75BEA">
              <w:t>r voor Rechtsbescherming,</w:t>
            </w:r>
          </w:p>
          <w:p w:rsidR="00F75BEA" w:rsidP="00E9571F" w:rsidRDefault="00F75BEA">
            <w:pPr>
              <w:pStyle w:val="broodtekst"/>
              <w:rPr>
                <w:noProof/>
              </w:rPr>
            </w:pPr>
          </w:p>
          <w:p w:rsidR="00E9571F" w:rsidP="00E9571F" w:rsidRDefault="00E9571F">
            <w:pPr>
              <w:pStyle w:val="broodtekst"/>
              <w:rPr>
                <w:noProof/>
              </w:rPr>
            </w:pPr>
          </w:p>
          <w:p w:rsidR="00E9571F" w:rsidP="00E9571F" w:rsidRDefault="00E9571F">
            <w:pPr>
              <w:pStyle w:val="broodtekst"/>
              <w:rPr>
                <w:noProof/>
              </w:rPr>
            </w:pPr>
          </w:p>
          <w:p w:rsidR="00E9571F" w:rsidP="00E9571F" w:rsidRDefault="00E9571F">
            <w:pPr>
              <w:pStyle w:val="broodtekst"/>
            </w:pPr>
          </w:p>
          <w:p w:rsidR="00F75BEA" w:rsidP="00F56BC3" w:rsidRDefault="00F75BEA">
            <w:pPr>
              <w:pStyle w:val="broodtekst"/>
            </w:pPr>
            <w:r>
              <w:t>F.M. Weerwind</w:t>
            </w:r>
          </w:p>
          <w:p w:rsidRPr="00C22108" w:rsidR="00C22108" w:rsidP="002353E3" w:rsidRDefault="008A7B34">
            <w:pPr>
              <w:pStyle w:val="broodtekst"/>
            </w:pPr>
            <w:r w:rsidRPr="00C22108">
              <w:fldChar w:fldCharType="end"/>
            </w:r>
          </w:p>
        </w:tc>
      </w:tr>
    </w:tbl>
    <w:p w:rsidR="00F75106" w:rsidP="00690E82" w:rsidRDefault="00F75106">
      <w:pPr>
        <w:pStyle w:val="broodtekst"/>
      </w:pPr>
      <w:bookmarkStart w:name="cursor" w:id="8"/>
      <w:bookmarkEnd w:id="8"/>
    </w:p>
    <w:sectPr w:rsidR="00F75106" w:rsidSect="00B46C81">
      <w:headerReference w:type="even" r:id="rId14"/>
      <w:footerReference w:type="default" r:id="rId15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BC3" w:rsidRDefault="00F56BC3">
      <w:r>
        <w:separator/>
      </w:r>
    </w:p>
    <w:p w:rsidR="00F56BC3" w:rsidRDefault="00F56BC3"/>
    <w:p w:rsidR="00F56BC3" w:rsidRDefault="00F56BC3"/>
    <w:p w:rsidR="00F56BC3" w:rsidRDefault="00F56BC3"/>
  </w:endnote>
  <w:endnote w:type="continuationSeparator" w:id="0">
    <w:p w:rsidR="00F56BC3" w:rsidRDefault="00F56BC3">
      <w:r>
        <w:continuationSeparator/>
      </w:r>
    </w:p>
    <w:p w:rsidR="00F56BC3" w:rsidRDefault="00F56BC3"/>
    <w:p w:rsidR="00F56BC3" w:rsidRDefault="00F56BC3"/>
    <w:p w:rsidR="00F56BC3" w:rsidRDefault="00F56B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IX Barcod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73C" w:rsidRDefault="008A7B34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89073C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89073C" w:rsidRDefault="0089073C">
    <w:pPr>
      <w:pStyle w:val="Voettekst"/>
    </w:pPr>
  </w:p>
  <w:p w:rsidR="0089073C" w:rsidRDefault="0089073C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89073C">
      <w:trPr>
        <w:trHeight w:hRule="exact" w:val="240"/>
      </w:trPr>
      <w:tc>
        <w:tcPr>
          <w:tcW w:w="7752" w:type="dxa"/>
        </w:tcPr>
        <w:p w:rsidR="0089073C" w:rsidRDefault="0089073C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:rsidR="0089073C" w:rsidRDefault="0089073C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r w:rsidR="00691952">
            <w:fldChar w:fldCharType="begin"/>
          </w:r>
          <w:r w:rsidR="00691952">
            <w:instrText xml:space="preserve"> NUMPAGES   \* MERGEFORMAT </w:instrText>
          </w:r>
          <w:r w:rsidR="00691952">
            <w:fldChar w:fldCharType="separate"/>
          </w:r>
          <w:r w:rsidR="00F56BC3">
            <w:t>1</w:t>
          </w:r>
          <w:r w:rsidR="00691952"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89073C">
      <w:trPr>
        <w:trHeight w:hRule="exact" w:val="240"/>
      </w:trPr>
      <w:tc>
        <w:tcPr>
          <w:tcW w:w="7752" w:type="dxa"/>
        </w:tcPr>
        <w:bookmarkStart w:id="5" w:name="bmVoettekst1"/>
        <w:p w:rsidR="0089073C" w:rsidRDefault="008A7B34">
          <w:pPr>
            <w:pStyle w:val="Huisstijl-Rubricering"/>
          </w:pPr>
          <w:r>
            <w:fldChar w:fldCharType="begin"/>
          </w:r>
          <w:r w:rsidR="0089073C">
            <w:instrText xml:space="preserve"> DOCPROPERTY rubricering </w:instrText>
          </w:r>
          <w:r>
            <w:fldChar w:fldCharType="end"/>
          </w:r>
        </w:p>
      </w:tc>
      <w:tc>
        <w:tcPr>
          <w:tcW w:w="2148" w:type="dxa"/>
        </w:tcPr>
        <w:p w:rsidR="0089073C" w:rsidRDefault="008A7B34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56BC3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 w:rsidR="00F56BC3"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56BC3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 w:rsidR="0089073C">
            <w:t xml:space="preserve"> </w:t>
          </w:r>
          <w:r w:rsidR="00691952">
            <w:fldChar w:fldCharType="begin"/>
          </w:r>
          <w:r w:rsidR="00691952">
            <w:instrText xml:space="preserve"> SECTIONPAGES   \* MERGEFORMAT </w:instrText>
          </w:r>
          <w:r w:rsidR="00691952">
            <w:fldChar w:fldCharType="separate"/>
          </w:r>
          <w:r w:rsidR="00F56BC3">
            <w:t>1</w:t>
          </w:r>
          <w:r w:rsidR="00691952">
            <w:fldChar w:fldCharType="end"/>
          </w:r>
        </w:p>
      </w:tc>
    </w:tr>
    <w:bookmarkEnd w:id="5"/>
  </w:tbl>
  <w:p w:rsidR="0089073C" w:rsidRDefault="0089073C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89073C">
      <w:trPr>
        <w:cantSplit/>
        <w:trHeight w:hRule="exact" w:val="23"/>
      </w:trPr>
      <w:tc>
        <w:tcPr>
          <w:tcW w:w="7771" w:type="dxa"/>
        </w:tcPr>
        <w:p w:rsidR="0089073C" w:rsidRDefault="0089073C">
          <w:pPr>
            <w:pStyle w:val="Huisstijl-Rubricering"/>
          </w:pPr>
        </w:p>
      </w:tc>
      <w:tc>
        <w:tcPr>
          <w:tcW w:w="2123" w:type="dxa"/>
        </w:tcPr>
        <w:p w:rsidR="0089073C" w:rsidRDefault="0089073C">
          <w:pPr>
            <w:pStyle w:val="Huisstijl-Paginanummering"/>
          </w:pPr>
        </w:p>
      </w:tc>
    </w:tr>
    <w:tr w:rsidR="0089073C">
      <w:trPr>
        <w:cantSplit/>
        <w:trHeight w:hRule="exact" w:val="216"/>
      </w:trPr>
      <w:tc>
        <w:tcPr>
          <w:tcW w:w="7771" w:type="dxa"/>
        </w:tcPr>
        <w:p w:rsidR="0089073C" w:rsidRDefault="008A7B34">
          <w:pPr>
            <w:pStyle w:val="Huisstijl-Rubricering"/>
          </w:pPr>
          <w:r>
            <w:fldChar w:fldCharType="begin"/>
          </w:r>
          <w:r w:rsidR="0089073C">
            <w:instrText xml:space="preserve"> DOCPROPERTY Rubricering </w:instrText>
          </w:r>
          <w:r>
            <w:fldChar w:fldCharType="end"/>
          </w:r>
        </w:p>
      </w:tc>
      <w:tc>
        <w:tcPr>
          <w:tcW w:w="2123" w:type="dxa"/>
        </w:tcPr>
        <w:p w:rsidR="0089073C" w:rsidRDefault="008A7B34">
          <w:pPr>
            <w:pStyle w:val="Huisstijl-Paginanummering"/>
          </w:pPr>
          <w:r>
            <w:fldChar w:fldCharType="begin"/>
          </w:r>
          <w:r w:rsidR="0089073C">
            <w:instrText xml:space="preserve"> if </w:instrText>
          </w:r>
          <w:r>
            <w:fldChar w:fldCharType="begin"/>
          </w:r>
          <w:r w:rsidR="000129A4">
            <w:instrText xml:space="preserve"> DOCPROPERTY mailing-aan </w:instrText>
          </w:r>
          <w:r>
            <w:fldChar w:fldCharType="end"/>
          </w:r>
          <w:r w:rsidR="0089073C">
            <w:instrText xml:space="preserve"> = "1" "" "</w:instrTex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if </w:instrTex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NUMPAGES </w:instrText>
          </w:r>
          <w:r>
            <w:rPr>
              <w:rStyle w:val="Huisstijl-GegevenCharChar"/>
            </w:rPr>
            <w:fldChar w:fldCharType="separate"/>
          </w:r>
          <w:r w:rsidR="00691952">
            <w:rPr>
              <w:rStyle w:val="Huisstijl-GegevenCharChar"/>
            </w:rPr>
            <w:instrText>1</w:instrTex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instrText xml:space="preserve"> = "1" "" "</w:instrTex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89073C">
            <w:rPr>
              <w:rStyle w:val="Huisstijl-GegevenCharChar"/>
            </w:rPr>
            <w:instrText>Pagina</w:instrTex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instrText xml:space="preserve"> </w:instrTex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PAGE </w:instrText>
          </w:r>
          <w:r>
            <w:rPr>
              <w:rStyle w:val="Huisstijl-GegevenCharChar"/>
            </w:rPr>
            <w:fldChar w:fldCharType="separate"/>
          </w:r>
          <w:r w:rsidR="00E9571F">
            <w:rPr>
              <w:rStyle w:val="Huisstijl-GegevenCharChar"/>
            </w:rPr>
            <w:instrText>1</w:instrTex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instrText xml:space="preserve"> </w:instrTex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89073C">
            <w:rPr>
              <w:rStyle w:val="Huisstijl-GegevenCharChar"/>
            </w:rPr>
            <w:instrText>van</w:instrTex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instrText xml:space="preserve"> </w:instrTex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NUMPAGES </w:instrText>
          </w:r>
          <w:r>
            <w:rPr>
              <w:rStyle w:val="Huisstijl-GegevenCharChar"/>
            </w:rPr>
            <w:fldChar w:fldCharType="separate"/>
          </w:r>
          <w:r w:rsidR="00E9571F">
            <w:rPr>
              <w:rStyle w:val="Huisstijl-GegevenCharChar"/>
            </w:rPr>
            <w:instrText>2</w:instrTex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instrText>"</w:instrText>
          </w:r>
          <w:r>
            <w:rPr>
              <w:rStyle w:val="Huisstijl-GegevenCharChar"/>
            </w:rPr>
            <w:fldChar w:fldCharType="end"/>
          </w:r>
          <w:r w:rsidR="0089073C">
            <w:instrText xml:space="preserve">" </w:instrText>
          </w:r>
          <w:r>
            <w:fldChar w:fldCharType="end"/>
          </w:r>
        </w:p>
      </w:tc>
    </w:tr>
  </w:tbl>
  <w:p w:rsidR="0089073C" w:rsidRDefault="0089073C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89073C">
      <w:trPr>
        <w:cantSplit/>
        <w:trHeight w:hRule="exact" w:val="170"/>
      </w:trPr>
      <w:tc>
        <w:tcPr>
          <w:tcW w:w="7769" w:type="dxa"/>
        </w:tcPr>
        <w:p w:rsidR="0089073C" w:rsidRDefault="0089073C">
          <w:pPr>
            <w:pStyle w:val="Huisstijl-Rubricering"/>
          </w:pPr>
        </w:p>
      </w:tc>
      <w:tc>
        <w:tcPr>
          <w:tcW w:w="2123" w:type="dxa"/>
        </w:tcPr>
        <w:p w:rsidR="0089073C" w:rsidRDefault="0089073C">
          <w:pPr>
            <w:pStyle w:val="Huisstijl-Paginanummering"/>
          </w:pPr>
        </w:p>
      </w:tc>
    </w:tr>
    <w:tr w:rsidR="0089073C">
      <w:trPr>
        <w:cantSplit/>
        <w:trHeight w:hRule="exact" w:val="289"/>
      </w:trPr>
      <w:tc>
        <w:tcPr>
          <w:tcW w:w="7769" w:type="dxa"/>
        </w:tcPr>
        <w:p w:rsidR="0089073C" w:rsidRDefault="008A7B34">
          <w:pPr>
            <w:pStyle w:val="Huisstijl-Rubricering"/>
          </w:pPr>
          <w:r>
            <w:fldChar w:fldCharType="begin"/>
          </w:r>
          <w:r w:rsidR="0089073C">
            <w:instrText xml:space="preserve"> DOCPROPERTY Rubricering </w:instrText>
          </w:r>
          <w:r>
            <w:fldChar w:fldCharType="end"/>
          </w:r>
        </w:p>
      </w:tc>
      <w:tc>
        <w:tcPr>
          <w:tcW w:w="2123" w:type="dxa"/>
        </w:tcPr>
        <w:p w:rsidR="0089073C" w:rsidRDefault="008A7B34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56BC3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 w:rsidR="0089073C"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 w:rsidR="0089073C"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6C6964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 w:rsidR="0089073C"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 w:rsidR="0089073C"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56BC3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 w:rsidR="0089073C">
            <w:t xml:space="preserve"> </w:t>
          </w:r>
          <w:r w:rsidR="00691952">
            <w:fldChar w:fldCharType="begin"/>
          </w:r>
          <w:r w:rsidR="00691952">
            <w:instrText xml:space="preserve"> SECTIONPAGES   \* MERGEFORMAT </w:instrText>
          </w:r>
          <w:r w:rsidR="00691952">
            <w:fldChar w:fldCharType="separate"/>
          </w:r>
          <w:r w:rsidR="006C6964">
            <w:t>2</w:t>
          </w:r>
          <w:r w:rsidR="00691952">
            <w:fldChar w:fldCharType="end"/>
          </w:r>
        </w:p>
      </w:tc>
    </w:tr>
    <w:tr w:rsidR="0089073C">
      <w:trPr>
        <w:cantSplit/>
        <w:trHeight w:hRule="exact" w:val="23"/>
      </w:trPr>
      <w:tc>
        <w:tcPr>
          <w:tcW w:w="7769" w:type="dxa"/>
        </w:tcPr>
        <w:p w:rsidR="0089073C" w:rsidRDefault="0089073C">
          <w:pPr>
            <w:pStyle w:val="Huisstijl-Rubricering"/>
          </w:pPr>
        </w:p>
      </w:tc>
      <w:tc>
        <w:tcPr>
          <w:tcW w:w="2123" w:type="dxa"/>
        </w:tcPr>
        <w:p w:rsidR="0089073C" w:rsidRDefault="0089073C">
          <w:pPr>
            <w:pStyle w:val="Huisstijl-Paginanummering"/>
            <w:rPr>
              <w:rStyle w:val="Huisstijl-GegevenCharChar"/>
            </w:rPr>
          </w:pPr>
        </w:p>
      </w:tc>
    </w:tr>
  </w:tbl>
  <w:p w:rsidR="0089073C" w:rsidRDefault="0089073C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BC3" w:rsidRDefault="00F56BC3">
      <w:r>
        <w:separator/>
      </w:r>
    </w:p>
  </w:footnote>
  <w:footnote w:type="continuationSeparator" w:id="0">
    <w:p w:rsidR="00F56BC3" w:rsidRDefault="00F56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73C" w:rsidRDefault="0089073C">
    <w:pPr>
      <w:pStyle w:val="Koptekst"/>
    </w:pPr>
  </w:p>
  <w:p w:rsidR="0089073C" w:rsidRDefault="008907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73C" w:rsidRDefault="00BD7A07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1270"/>
              <wp:wrapNone/>
              <wp:docPr id="4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89073C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:rsidR="00F56BC3" w:rsidRPr="0039387C" w:rsidRDefault="008A7B34">
                                <w:pPr>
                                  <w:pStyle w:val="referentiegegevparagraaf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begin"/>
                                </w:r>
                                <w:r w:rsidR="0089073C" w:rsidRPr="0039387C">
                                  <w:rPr>
                                    <w:b/>
                                  </w:rPr>
                                  <w:instrText xml:space="preserve"> DOCPROPERTY directoraatvolg</w:instrText>
                                </w:r>
                                <w:r>
                                  <w:rPr>
                                    <w:b/>
                                  </w:rPr>
                                  <w:fldChar w:fldCharType="separate"/>
                                </w:r>
                                <w:r w:rsidR="00F56BC3" w:rsidRPr="0039387C">
                                  <w:rPr>
                                    <w:b/>
                                  </w:rPr>
                                  <w:t>Directoraat-Generaal Rechtspleging en Rechtshandhaving</w:t>
                                </w:r>
                              </w:p>
                              <w:p w:rsidR="00F56BC3" w:rsidRDefault="008A7B34">
                                <w:pPr>
                                  <w:pStyle w:val="referentiegegevparagraaf"/>
                                  <w:rPr>
                                    <w:rStyle w:val="directieregel"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 w:rsidR="0089073C" w:rsidRPr="0039387C">
                                  <w:instrText xml:space="preserve"> DOCPROPERTY directoraatnaamvolg </w:instrText>
                                </w:r>
                                <w:r>
                                  <w:fldChar w:fldCharType="separate"/>
                                </w:r>
                                <w:r w:rsidR="00F56BC3" w:rsidRPr="0039387C">
                                  <w:t>Directie Rechtsbestel</w:t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 w:rsidR="000129A4">
                                  <w:instrText xml:space="preserve"> DOCPROPERTY onderdeelvolg </w:instrTex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rStyle w:val="directieregel"/>
                                  </w:rPr>
                                  <w:fldChar w:fldCharType="begin"/>
                                </w:r>
                                <w:r w:rsidR="0089073C">
                                  <w:rPr>
                                    <w:rStyle w:val="directieregel"/>
                                  </w:rPr>
                                  <w:instrText xml:space="preserve"> DOCPROPERTY directieregel </w:instrText>
                                </w:r>
                                <w:r>
                                  <w:rPr>
                                    <w:rStyle w:val="directieregel"/>
                                  </w:rPr>
                                  <w:fldChar w:fldCharType="separate"/>
                                </w:r>
                                <w:r w:rsidR="00F56BC3">
                                  <w:rPr>
                                    <w:rStyle w:val="directieregel"/>
                                  </w:rPr>
                                  <w:t> </w:t>
                                </w:r>
                              </w:p>
                              <w:p w:rsidR="0089073C" w:rsidRPr="0039387C" w:rsidRDefault="008A7B34">
                                <w:pPr>
                                  <w:pStyle w:val="referentiegegevparagraaf"/>
                                </w:pPr>
                                <w:r>
                                  <w:rPr>
                                    <w:rStyle w:val="directieregel"/>
                                  </w:rPr>
                                  <w:fldChar w:fldCharType="end"/>
                                </w:r>
                              </w:p>
                              <w:p w:rsidR="0089073C" w:rsidRDefault="008A7B34">
                                <w:pPr>
                                  <w:pStyle w:val="referentiegegevens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begin"/>
                                </w:r>
                                <w:r w:rsidR="0089073C" w:rsidRPr="0039387C">
                                  <w:rPr>
                                    <w:b/>
                                  </w:rPr>
                                  <w:instrText xml:space="preserve"> DOCPROPERTY _datum </w:instrText>
                                </w:r>
                                <w:r>
                                  <w:rPr>
                                    <w:b/>
                                  </w:rPr>
                                  <w:fldChar w:fldCharType="separate"/>
                                </w:r>
                                <w:r w:rsidR="00F56BC3" w:rsidRPr="0039387C">
                                  <w:rPr>
                                    <w:b/>
                                  </w:rPr>
                                  <w:t>Datum</w:t>
                                </w:r>
                                <w:r>
                                  <w:rPr>
                                    <w:b/>
                                  </w:rPr>
                                  <w:fldChar w:fldCharType="end"/>
                                </w:r>
                              </w:p>
                              <w:p w:rsidR="0089073C" w:rsidRDefault="008A7B34">
                                <w:pPr>
                                  <w:pStyle w:val="referentiegegevens"/>
                                </w:pPr>
                                <w:r>
                                  <w:fldChar w:fldCharType="begin"/>
                                </w:r>
                                <w:r w:rsidR="000129A4">
                                  <w:instrText xml:space="preserve"> DOCPROPERTY datum </w:instrText>
                                </w:r>
                                <w:r>
                                  <w:fldChar w:fldCharType="separate"/>
                                </w:r>
                                <w:r w:rsidR="00F56BC3">
                                  <w:t>25 januari 2023</w:t>
                                </w:r>
                                <w:r>
                                  <w:fldChar w:fldCharType="end"/>
                                </w:r>
                              </w:p>
                              <w:p w:rsidR="0089073C" w:rsidRDefault="0089073C">
                                <w:pPr>
                                  <w:pStyle w:val="witregel1"/>
                                </w:pPr>
                              </w:p>
                              <w:p w:rsidR="00F56BC3" w:rsidRDefault="008A7B34">
                                <w:pPr>
                                  <w:pStyle w:val="referentiegegevens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begin"/>
                                </w:r>
                                <w:r w:rsidR="0089073C">
                                  <w:rPr>
                                    <w:b/>
                                  </w:rPr>
                                  <w:instrText xml:space="preserve"> DOCPROPERTY _onskenmerk </w:instrText>
                                </w:r>
                                <w:r>
                                  <w:rPr>
                                    <w:b/>
                                  </w:rPr>
                                  <w:fldChar w:fldCharType="separate"/>
                                </w:r>
                                <w:r w:rsidR="00F56BC3">
                                  <w:rPr>
                                    <w:b/>
                                  </w:rPr>
                                  <w:t>Ons kenmerk</w:t>
                                </w:r>
                              </w:p>
                              <w:p w:rsidR="0089073C" w:rsidRDefault="008A7B34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fldChar w:fldCharType="end"/>
                                </w:r>
                                <w:r>
                                  <w:fldChar w:fldCharType="begin"/>
                                </w:r>
                                <w:r w:rsidR="000129A4">
                                  <w:instrText xml:space="preserve"> DOCPROPERTY onskenmerk </w:instrText>
                                </w:r>
                                <w:r>
                                  <w:fldChar w:fldCharType="separate"/>
                                </w:r>
                                <w:r w:rsidR="00F56BC3">
                                  <w:t>x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9073C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:rsidR="0089073C" w:rsidRDefault="0089073C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:rsidR="0089073C" w:rsidRDefault="0089073C"/>
                        <w:p w:rsidR="0089073C" w:rsidRDefault="0089073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9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ehntgIAALw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89073C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:rsidR="00F56BC3" w:rsidRPr="0039387C" w:rsidRDefault="008A7B34">
                          <w:pPr>
                            <w:pStyle w:val="referentiegegevparagraaf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 w:rsidR="0089073C" w:rsidRPr="0039387C">
                            <w:rPr>
                              <w:b/>
                            </w:rPr>
                            <w:instrText xml:space="preserve"> DOCPROPERTY directoraatvolg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F56BC3" w:rsidRPr="0039387C">
                            <w:rPr>
                              <w:b/>
                            </w:rPr>
                            <w:t>Directoraat-Generaal Rechtspleging en Rechtshandhaving</w:t>
                          </w:r>
                        </w:p>
                        <w:p w:rsidR="00F56BC3" w:rsidRDefault="008A7B34">
                          <w:pPr>
                            <w:pStyle w:val="referentiegegevparagraaf"/>
                            <w:rPr>
                              <w:rStyle w:val="directieregel"/>
                            </w:rPr>
                          </w:pP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fldChar w:fldCharType="begin"/>
                          </w:r>
                          <w:r w:rsidR="0089073C" w:rsidRPr="0039387C">
                            <w:instrText xml:space="preserve"> DOCPROPERTY directoraatnaamvolg </w:instrText>
                          </w:r>
                          <w:r>
                            <w:fldChar w:fldCharType="separate"/>
                          </w:r>
                          <w:r w:rsidR="00F56BC3" w:rsidRPr="0039387C">
                            <w:t>Directie Rechtsbestel</w: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 w:rsidR="000129A4">
                            <w:instrText xml:space="preserve"> DOCPROPERTY onderdeelvolg </w:instrText>
                          </w:r>
                          <w:r>
                            <w:fldChar w:fldCharType="end"/>
                          </w:r>
                          <w:r>
                            <w:rPr>
                              <w:rStyle w:val="directieregel"/>
                            </w:rPr>
                            <w:fldChar w:fldCharType="begin"/>
                          </w:r>
                          <w:r w:rsidR="0089073C">
                            <w:rPr>
                              <w:rStyle w:val="directieregel"/>
                            </w:rPr>
                            <w:instrText xml:space="preserve"> DOCPROPERTY directieregel </w:instrText>
                          </w:r>
                          <w:r>
                            <w:rPr>
                              <w:rStyle w:val="directieregel"/>
                            </w:rPr>
                            <w:fldChar w:fldCharType="separate"/>
                          </w:r>
                          <w:r w:rsidR="00F56BC3">
                            <w:rPr>
                              <w:rStyle w:val="directieregel"/>
                            </w:rPr>
                            <w:t> </w:t>
                          </w:r>
                        </w:p>
                        <w:p w:rsidR="0089073C" w:rsidRPr="0039387C" w:rsidRDefault="008A7B34">
                          <w:pPr>
                            <w:pStyle w:val="referentiegegevparagraaf"/>
                          </w:pPr>
                          <w:r>
                            <w:rPr>
                              <w:rStyle w:val="directieregel"/>
                            </w:rPr>
                            <w:fldChar w:fldCharType="end"/>
                          </w:r>
                        </w:p>
                        <w:p w:rsidR="0089073C" w:rsidRDefault="008A7B34">
                          <w:pPr>
                            <w:pStyle w:val="referentiegegevens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 w:rsidR="0089073C" w:rsidRPr="0039387C">
                            <w:rPr>
                              <w:b/>
                            </w:rPr>
                            <w:instrText xml:space="preserve"> DOCPROPERTY _datum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F56BC3" w:rsidRPr="0039387C">
                            <w:rPr>
                              <w:b/>
                            </w:rPr>
                            <w:t>Datum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</w:p>
                        <w:p w:rsidR="0089073C" w:rsidRDefault="008A7B3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 w:rsidR="000129A4">
                            <w:instrText xml:space="preserve"> DOCPROPERTY datum </w:instrText>
                          </w:r>
                          <w:r>
                            <w:fldChar w:fldCharType="separate"/>
                          </w:r>
                          <w:r w:rsidR="00F56BC3">
                            <w:t>25 januari 2023</w:t>
                          </w:r>
                          <w:r>
                            <w:fldChar w:fldCharType="end"/>
                          </w:r>
                        </w:p>
                        <w:p w:rsidR="0089073C" w:rsidRDefault="0089073C">
                          <w:pPr>
                            <w:pStyle w:val="witregel1"/>
                          </w:pPr>
                        </w:p>
                        <w:p w:rsidR="00F56BC3" w:rsidRDefault="008A7B34">
                          <w:pPr>
                            <w:pStyle w:val="referentiegegevens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 w:rsidR="0089073C">
                            <w:rPr>
                              <w:b/>
                            </w:rPr>
                            <w:instrText xml:space="preserve"> DOCPROPERTY _onskenmerk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F56BC3">
                            <w:rPr>
                              <w:b/>
                            </w:rPr>
                            <w:t>Ons kenmerk</w:t>
                          </w:r>
                        </w:p>
                        <w:p w:rsidR="0089073C" w:rsidRDefault="008A7B34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fldChar w:fldCharType="begin"/>
                          </w:r>
                          <w:r w:rsidR="000129A4">
                            <w:instrText xml:space="preserve"> DOCPROPERTY onskenmerk </w:instrText>
                          </w:r>
                          <w:r>
                            <w:fldChar w:fldCharType="separate"/>
                          </w:r>
                          <w:r w:rsidR="00F56BC3">
                            <w:t>x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9073C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:rsidR="0089073C" w:rsidRDefault="0089073C">
                          <w:pPr>
                            <w:pStyle w:val="clausule"/>
                          </w:pPr>
                        </w:p>
                      </w:tc>
                    </w:tr>
                  </w:tbl>
                  <w:p w:rsidR="0089073C" w:rsidRDefault="0089073C"/>
                  <w:p w:rsidR="0089073C" w:rsidRDefault="0089073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2540" r="4445" b="0"/>
              <wp:wrapNone/>
              <wp:docPr id="3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073C" w:rsidRDefault="008A7B34">
                          <w:pPr>
                            <w:pStyle w:val="Huisstijl-Rubricering"/>
                          </w:pPr>
                          <w:r>
                            <w:fldChar w:fldCharType="begin"/>
                          </w:r>
                          <w:r w:rsidR="0089073C">
                            <w:instrText xml:space="preserve"> DOCPROPERTY rubricering </w:instrText>
                          </w:r>
                          <w:r>
                            <w:fldChar w:fldCharType="end"/>
                          </w:r>
                        </w:p>
                        <w:p w:rsidR="0089073C" w:rsidRDefault="0089073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7" o:spid="_x0000_s1030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" stroked="f" strokecolor="fuchsia">
              <v:textbox inset="0,0,0,0">
                <w:txbxContent>
                  <w:p w:rsidR="0089073C" w:rsidRDefault="008A7B34">
                    <w:pPr>
                      <w:pStyle w:val="Huisstijl-Rubricering"/>
                    </w:pPr>
                    <w:r>
                      <w:fldChar w:fldCharType="begin"/>
                    </w:r>
                    <w:r w:rsidR="0089073C">
                      <w:instrText xml:space="preserve"> DOCPROPERTY rubricering </w:instrText>
                    </w:r>
                    <w:r>
                      <w:fldChar w:fldCharType="end"/>
                    </w:r>
                  </w:p>
                  <w:p w:rsidR="0089073C" w:rsidRDefault="0089073C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89073C">
      <w:trPr>
        <w:trHeight w:hRule="exact" w:val="136"/>
      </w:trPr>
      <w:tc>
        <w:tcPr>
          <w:tcW w:w="7520" w:type="dxa"/>
        </w:tcPr>
        <w:p w:rsidR="0089073C" w:rsidRDefault="0089073C">
          <w:pPr>
            <w:spacing w:line="240" w:lineRule="auto"/>
            <w:rPr>
              <w:sz w:val="12"/>
              <w:szCs w:val="12"/>
            </w:rPr>
          </w:pPr>
        </w:p>
      </w:tc>
    </w:tr>
  </w:tbl>
  <w:p w:rsidR="0089073C" w:rsidRDefault="008A7B34">
    <w:pPr>
      <w:pStyle w:val="Koptekst"/>
      <w:spacing w:line="242" w:lineRule="exact"/>
    </w:pPr>
    <w:r>
      <w:fldChar w:fldCharType="begin"/>
    </w:r>
    <w:r w:rsidR="0089073C"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73C" w:rsidRDefault="0089073C">
    <w:pPr>
      <w:pStyle w:val="Koptekst"/>
      <w:rPr>
        <w:color w:val="FFFFFF"/>
      </w:rPr>
    </w:pPr>
    <w:bookmarkStart w:id="6" w:name="bmpagina"/>
    <w:r>
      <w:rPr>
        <w:noProof/>
        <w:sz w:val="20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0" b="0"/>
          <wp:wrapNone/>
          <wp:docPr id="106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D7A07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" b="0"/>
              <wp:wrapNone/>
              <wp:docPr id="2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AA1B3C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" stroked="f" strokecolor="fuchsia">
              <w10:wrap anchorx="page" anchory="page"/>
              <w10:anchorlock/>
            </v:rect>
          </w:pict>
        </mc:Fallback>
      </mc:AlternateContent>
    </w:r>
    <w:r w:rsidR="008A7B34">
      <w:rPr>
        <w:color w:val="FFFFFF"/>
      </w:rPr>
      <w:fldChar w:fldCharType="begin"/>
    </w:r>
    <w:r>
      <w:rPr>
        <w:color w:val="FFFFFF"/>
      </w:rPr>
      <w:instrText xml:space="preserve"> PAGE </w:instrText>
    </w:r>
    <w:r w:rsidR="008A7B34">
      <w:rPr>
        <w:color w:val="FFFFFF"/>
      </w:rPr>
      <w:fldChar w:fldCharType="separate"/>
    </w:r>
    <w:r w:rsidR="00691952">
      <w:rPr>
        <w:noProof/>
        <w:color w:val="FFFFFF"/>
      </w:rPr>
      <w:t>1</w:t>
    </w:r>
    <w:r w:rsidR="008A7B34">
      <w:rPr>
        <w:color w:val="FFFFFF"/>
      </w:rPr>
      <w:fldChar w:fldCharType="end"/>
    </w:r>
    <w:bookmarkEnd w:id="6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73C" w:rsidRDefault="008907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648CB"/>
    <w:multiLevelType w:val="multilevel"/>
    <w:tmpl w:val="2AECF202"/>
    <w:styleLink w:val="list-vinkaan"/>
    <w:lvl w:ilvl="0">
      <w:start w:val="1"/>
      <w:numFmt w:val="bullet"/>
      <w:pStyle w:val="opsommingsvinkAan"/>
      <w:lvlText w:val=""/>
      <w:lvlJc w:val="left"/>
      <w:pPr>
        <w:ind w:left="454" w:hanging="454"/>
      </w:pPr>
      <w:rPr>
        <w:rFonts w:ascii="Wingdings" w:hAnsi="Wingdings" w:hint="default"/>
        <w:color w:val="auto"/>
      </w:rPr>
    </w:lvl>
    <w:lvl w:ilvl="1">
      <w:start w:val="1"/>
      <w:numFmt w:val="bullet"/>
      <w:lvlText w:val=""/>
      <w:lvlJc w:val="left"/>
      <w:pPr>
        <w:ind w:left="908" w:hanging="454"/>
      </w:pPr>
      <w:rPr>
        <w:rFonts w:ascii="Wingdings" w:hAnsi="Wingdings" w:hint="default"/>
        <w:color w:val="auto"/>
      </w:rPr>
    </w:lvl>
    <w:lvl w:ilvl="2">
      <w:start w:val="1"/>
      <w:numFmt w:val="bullet"/>
      <w:lvlText w:val=""/>
      <w:lvlJc w:val="left"/>
      <w:pPr>
        <w:ind w:left="1362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"/>
      <w:lvlJc w:val="left"/>
      <w:pPr>
        <w:ind w:left="1816" w:hanging="454"/>
      </w:pPr>
      <w:rPr>
        <w:rFonts w:ascii="Wingdings" w:hAnsi="Wingdings" w:hint="default"/>
        <w:color w:val="auto"/>
      </w:rPr>
    </w:lvl>
    <w:lvl w:ilvl="4">
      <w:start w:val="1"/>
      <w:numFmt w:val="bullet"/>
      <w:lvlText w:val=""/>
      <w:lvlJc w:val="left"/>
      <w:pPr>
        <w:ind w:left="2270" w:hanging="45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"/>
      <w:lvlJc w:val="left"/>
      <w:pPr>
        <w:ind w:left="2724" w:hanging="454"/>
      </w:pPr>
      <w:rPr>
        <w:rFonts w:ascii="Wingdings" w:hAnsi="Wingdings" w:hint="default"/>
        <w:color w:val="auto"/>
      </w:rPr>
    </w:lvl>
    <w:lvl w:ilvl="6">
      <w:start w:val="1"/>
      <w:numFmt w:val="bullet"/>
      <w:lvlText w:val=""/>
      <w:lvlJc w:val="left"/>
      <w:pPr>
        <w:ind w:left="3178" w:hanging="454"/>
      </w:pPr>
      <w:rPr>
        <w:rFonts w:ascii="Wingdings" w:hAnsi="Wingdings" w:hint="default"/>
        <w:color w:val="auto"/>
      </w:rPr>
    </w:lvl>
    <w:lvl w:ilvl="7">
      <w:start w:val="1"/>
      <w:numFmt w:val="bullet"/>
      <w:lvlText w:val=""/>
      <w:lvlJc w:val="left"/>
      <w:pPr>
        <w:ind w:left="3629" w:hanging="451"/>
      </w:pPr>
      <w:rPr>
        <w:rFonts w:ascii="Wingdings" w:hAnsi="Wingdings" w:hint="default"/>
        <w:color w:val="auto"/>
      </w:rPr>
    </w:lvl>
    <w:lvl w:ilvl="8">
      <w:start w:val="1"/>
      <w:numFmt w:val="bullet"/>
      <w:lvlText w:val=""/>
      <w:lvlJc w:val="left"/>
      <w:pPr>
        <w:ind w:left="4082" w:hanging="453"/>
      </w:pPr>
      <w:rPr>
        <w:rFonts w:ascii="Wingdings" w:hAnsi="Wingdings" w:hint="default"/>
        <w:color w:val="auto"/>
      </w:rPr>
    </w:lvl>
  </w:abstractNum>
  <w:abstractNum w:abstractNumId="11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061662"/>
    <w:multiLevelType w:val="multilevel"/>
    <w:tmpl w:val="5BE83A0E"/>
    <w:styleLink w:val="list-letters"/>
    <w:lvl w:ilvl="0">
      <w:start w:val="1"/>
      <w:numFmt w:val="lowerLetter"/>
      <w:pStyle w:val="opsomming-lettersjustitie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362" w:hanging="45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816" w:hanging="45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724" w:hanging="45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3178" w:hanging="45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3629" w:hanging="451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4082" w:hanging="453"/>
      </w:pPr>
      <w:rPr>
        <w:rFonts w:hint="default"/>
      </w:rPr>
    </w:lvl>
  </w:abstractNum>
  <w:abstractNum w:abstractNumId="17" w15:restartNumberingAfterBreak="0">
    <w:nsid w:val="1D6F51FF"/>
    <w:multiLevelType w:val="multilevel"/>
    <w:tmpl w:val="565CA006"/>
    <w:styleLink w:val="list-streepjes"/>
    <w:lvl w:ilvl="0">
      <w:start w:val="1"/>
      <w:numFmt w:val="bullet"/>
      <w:pStyle w:val="opsomming-streepjesjustitie"/>
      <w:lvlText w:val=""/>
      <w:lvlJc w:val="left"/>
      <w:pPr>
        <w:tabs>
          <w:tab w:val="num" w:pos="454"/>
        </w:tabs>
        <w:ind w:left="907" w:hanging="45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908"/>
        </w:tabs>
        <w:ind w:left="1361" w:hanging="45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62"/>
        </w:tabs>
        <w:ind w:left="1815" w:hanging="453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816"/>
        </w:tabs>
        <w:ind w:left="2269" w:hanging="45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2270"/>
        </w:tabs>
        <w:ind w:left="2722" w:hanging="45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724"/>
        </w:tabs>
        <w:ind w:left="3175" w:hanging="451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3175"/>
        </w:tabs>
        <w:ind w:left="3631" w:hanging="453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629"/>
        </w:tabs>
        <w:ind w:left="4082" w:hanging="453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4082"/>
        </w:tabs>
        <w:ind w:left="4536" w:hanging="454"/>
      </w:pPr>
      <w:rPr>
        <w:rFonts w:ascii="Symbol" w:hAnsi="Symbol" w:hint="default"/>
        <w:color w:val="auto"/>
      </w:rPr>
    </w:lvl>
  </w:abstractNum>
  <w:abstractNum w:abstractNumId="18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467013"/>
    <w:multiLevelType w:val="multilevel"/>
    <w:tmpl w:val="0FBC033C"/>
    <w:styleLink w:val="list-kop"/>
    <w:lvl w:ilvl="0">
      <w:start w:val="1"/>
      <w:numFmt w:val="decimal"/>
      <w:pStyle w:val="kop1-justitie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-justiti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-justiti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0" w15:restartNumberingAfterBreak="0">
    <w:nsid w:val="24546987"/>
    <w:multiLevelType w:val="multilevel"/>
    <w:tmpl w:val="0486E16A"/>
    <w:numStyleLink w:val="list-bolletjes"/>
  </w:abstractNum>
  <w:abstractNum w:abstractNumId="21" w15:restartNumberingAfterBreak="0">
    <w:nsid w:val="321F08A1"/>
    <w:multiLevelType w:val="multilevel"/>
    <w:tmpl w:val="61A21AA6"/>
    <w:lvl w:ilvl="0">
      <w:start w:val="1"/>
      <w:numFmt w:val="bullet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2" w15:restartNumberingAfterBreak="0">
    <w:nsid w:val="3CFA7AB2"/>
    <w:multiLevelType w:val="multilevel"/>
    <w:tmpl w:val="565CA006"/>
    <w:numStyleLink w:val="list-streepjes"/>
  </w:abstractNum>
  <w:abstractNum w:abstractNumId="23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2C4A26"/>
    <w:multiLevelType w:val="multilevel"/>
    <w:tmpl w:val="A2ECAAD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44B16CBE"/>
    <w:multiLevelType w:val="multilevel"/>
    <w:tmpl w:val="C340002C"/>
    <w:styleLink w:val="list-vinkuit"/>
    <w:lvl w:ilvl="0">
      <w:start w:val="1"/>
      <w:numFmt w:val="bullet"/>
      <w:pStyle w:val="opsommingsvinkUit"/>
      <w:lvlText w:val=""/>
      <w:lvlJc w:val="left"/>
      <w:pPr>
        <w:ind w:left="454" w:hanging="454"/>
      </w:pPr>
      <w:rPr>
        <w:rFonts w:ascii="Wingdings" w:hAnsi="Wingdings" w:hint="default"/>
        <w:color w:val="auto"/>
      </w:rPr>
    </w:lvl>
    <w:lvl w:ilvl="1">
      <w:start w:val="1"/>
      <w:numFmt w:val="bullet"/>
      <w:lvlText w:val=""/>
      <w:lvlJc w:val="left"/>
      <w:pPr>
        <w:ind w:left="908" w:hanging="454"/>
      </w:pPr>
      <w:rPr>
        <w:rFonts w:ascii="Wingdings" w:hAnsi="Wingdings" w:hint="default"/>
        <w:color w:val="auto"/>
      </w:rPr>
    </w:lvl>
    <w:lvl w:ilvl="2">
      <w:start w:val="1"/>
      <w:numFmt w:val="bullet"/>
      <w:lvlText w:val=""/>
      <w:lvlJc w:val="left"/>
      <w:pPr>
        <w:ind w:left="1362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"/>
      <w:lvlJc w:val="left"/>
      <w:pPr>
        <w:ind w:left="1816" w:hanging="454"/>
      </w:pPr>
      <w:rPr>
        <w:rFonts w:ascii="Wingdings" w:hAnsi="Wingdings" w:hint="default"/>
        <w:color w:val="auto"/>
      </w:rPr>
    </w:lvl>
    <w:lvl w:ilvl="4">
      <w:start w:val="1"/>
      <w:numFmt w:val="bullet"/>
      <w:lvlText w:val=""/>
      <w:lvlJc w:val="left"/>
      <w:pPr>
        <w:ind w:left="2270" w:hanging="454"/>
      </w:pPr>
      <w:rPr>
        <w:rFonts w:ascii="Wingdings" w:hAnsi="Wingdings" w:hint="default"/>
        <w:color w:val="auto"/>
      </w:rPr>
    </w:lvl>
    <w:lvl w:ilvl="5">
      <w:start w:val="1"/>
      <w:numFmt w:val="bullet"/>
      <w:lvlText w:val=""/>
      <w:lvlJc w:val="left"/>
      <w:pPr>
        <w:ind w:left="2724" w:hanging="454"/>
      </w:pPr>
      <w:rPr>
        <w:rFonts w:ascii="Wingdings" w:hAnsi="Wingdings" w:hint="default"/>
        <w:color w:val="auto"/>
      </w:rPr>
    </w:lvl>
    <w:lvl w:ilvl="6">
      <w:start w:val="1"/>
      <w:numFmt w:val="bullet"/>
      <w:lvlText w:val=""/>
      <w:lvlJc w:val="left"/>
      <w:pPr>
        <w:ind w:left="3178" w:hanging="454"/>
      </w:pPr>
      <w:rPr>
        <w:rFonts w:ascii="Wingdings" w:hAnsi="Wingdings" w:hint="default"/>
        <w:color w:val="auto"/>
      </w:rPr>
    </w:lvl>
    <w:lvl w:ilvl="7">
      <w:start w:val="1"/>
      <w:numFmt w:val="bullet"/>
      <w:lvlText w:val=""/>
      <w:lvlJc w:val="left"/>
      <w:pPr>
        <w:ind w:left="3629" w:hanging="451"/>
      </w:pPr>
      <w:rPr>
        <w:rFonts w:ascii="Wingdings" w:hAnsi="Wingdings" w:hint="default"/>
        <w:color w:val="auto"/>
      </w:rPr>
    </w:lvl>
    <w:lvl w:ilvl="8">
      <w:start w:val="1"/>
      <w:numFmt w:val="bullet"/>
      <w:lvlText w:val=""/>
      <w:lvlJc w:val="left"/>
      <w:pPr>
        <w:ind w:left="4082" w:hanging="453"/>
      </w:pPr>
      <w:rPr>
        <w:rFonts w:ascii="Wingdings" w:hAnsi="Wingdings" w:hint="default"/>
        <w:color w:val="auto"/>
      </w:rPr>
    </w:lvl>
  </w:abstractNum>
  <w:abstractNum w:abstractNumId="26" w15:restartNumberingAfterBreak="0">
    <w:nsid w:val="4DBD157E"/>
    <w:multiLevelType w:val="multilevel"/>
    <w:tmpl w:val="0486E16A"/>
    <w:styleLink w:val="list-bolletjes"/>
    <w:lvl w:ilvl="0">
      <w:start w:val="1"/>
      <w:numFmt w:val="bullet"/>
      <w:pStyle w:val="opsomming-bolletjesjustitie"/>
      <w:lvlText w:val=""/>
      <w:lvlJc w:val="left"/>
      <w:pPr>
        <w:ind w:left="454" w:hanging="45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908" w:hanging="45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816" w:hanging="45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724" w:hanging="45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629" w:hanging="45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4082" w:hanging="453"/>
      </w:pPr>
      <w:rPr>
        <w:rFonts w:ascii="Symbol" w:hAnsi="Symbol" w:hint="default"/>
        <w:color w:val="auto"/>
      </w:rPr>
    </w:lvl>
  </w:abstractNum>
  <w:abstractNum w:abstractNumId="27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A3DDA"/>
    <w:multiLevelType w:val="multilevel"/>
    <w:tmpl w:val="E84A0424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9" w15:restartNumberingAfterBreak="0">
    <w:nsid w:val="5ECC7F89"/>
    <w:multiLevelType w:val="multilevel"/>
    <w:tmpl w:val="81E48ACE"/>
    <w:lvl w:ilvl="0">
      <w:start w:val="1"/>
      <w:numFmt w:val="decimal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30" w15:restartNumberingAfterBreak="0">
    <w:nsid w:val="5FEC188A"/>
    <w:multiLevelType w:val="multilevel"/>
    <w:tmpl w:val="5E426782"/>
    <w:lvl w:ilvl="0">
      <w:start w:val="1"/>
      <w:numFmt w:val="bullet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1" w15:restartNumberingAfterBreak="0">
    <w:nsid w:val="65A77F19"/>
    <w:multiLevelType w:val="multilevel"/>
    <w:tmpl w:val="2AECF202"/>
    <w:numStyleLink w:val="list-vinkaan"/>
  </w:abstractNum>
  <w:abstractNum w:abstractNumId="32" w15:restartNumberingAfterBreak="0">
    <w:nsid w:val="68AD76B8"/>
    <w:multiLevelType w:val="multilevel"/>
    <w:tmpl w:val="EB2A3BA0"/>
    <w:styleLink w:val="list-cijfers"/>
    <w:lvl w:ilvl="0">
      <w:start w:val="1"/>
      <w:numFmt w:val="decimal"/>
      <w:pStyle w:val="opsomming-cijfersjustitie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362" w:hanging="45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724" w:hanging="45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3629" w:hanging="451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4082" w:hanging="453"/>
      </w:pPr>
      <w:rPr>
        <w:rFonts w:hint="default"/>
      </w:rPr>
    </w:lvl>
  </w:abstractNum>
  <w:abstractNum w:abstractNumId="33" w15:restartNumberingAfterBreak="0">
    <w:nsid w:val="7338741E"/>
    <w:multiLevelType w:val="multilevel"/>
    <w:tmpl w:val="C340002C"/>
    <w:numStyleLink w:val="list-vinkuit"/>
  </w:abstractNum>
  <w:abstractNum w:abstractNumId="34" w15:restartNumberingAfterBreak="0">
    <w:nsid w:val="7F4841C7"/>
    <w:multiLevelType w:val="multilevel"/>
    <w:tmpl w:val="15BE652E"/>
    <w:lvl w:ilvl="0">
      <w:start w:val="1"/>
      <w:numFmt w:val="lowerLetter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5"/>
  </w:num>
  <w:num w:numId="13">
    <w:abstractNumId w:val="27"/>
  </w:num>
  <w:num w:numId="14">
    <w:abstractNumId w:val="18"/>
  </w:num>
  <w:num w:numId="15">
    <w:abstractNumId w:val="21"/>
  </w:num>
  <w:num w:numId="16">
    <w:abstractNumId w:val="29"/>
  </w:num>
  <w:num w:numId="17">
    <w:abstractNumId w:val="24"/>
  </w:num>
  <w:num w:numId="18">
    <w:abstractNumId w:val="28"/>
  </w:num>
  <w:num w:numId="19">
    <w:abstractNumId w:val="23"/>
  </w:num>
  <w:num w:numId="20">
    <w:abstractNumId w:val="11"/>
  </w:num>
  <w:num w:numId="21">
    <w:abstractNumId w:val="30"/>
  </w:num>
  <w:num w:numId="22">
    <w:abstractNumId w:val="14"/>
  </w:num>
  <w:num w:numId="23">
    <w:abstractNumId w:val="9"/>
  </w:num>
  <w:num w:numId="24">
    <w:abstractNumId w:val="34"/>
  </w:num>
  <w:num w:numId="25">
    <w:abstractNumId w:val="21"/>
  </w:num>
  <w:num w:numId="26">
    <w:abstractNumId w:val="29"/>
  </w:num>
  <w:num w:numId="27">
    <w:abstractNumId w:val="34"/>
  </w:num>
  <w:num w:numId="28">
    <w:abstractNumId w:val="28"/>
  </w:num>
  <w:num w:numId="29">
    <w:abstractNumId w:val="30"/>
  </w:num>
  <w:num w:numId="30">
    <w:abstractNumId w:val="14"/>
  </w:num>
  <w:num w:numId="31">
    <w:abstractNumId w:val="19"/>
  </w:num>
  <w:num w:numId="32">
    <w:abstractNumId w:val="19"/>
  </w:num>
  <w:num w:numId="33">
    <w:abstractNumId w:val="19"/>
  </w:num>
  <w:num w:numId="34">
    <w:abstractNumId w:val="26"/>
  </w:num>
  <w:num w:numId="35">
    <w:abstractNumId w:val="32"/>
  </w:num>
  <w:num w:numId="36">
    <w:abstractNumId w:val="19"/>
  </w:num>
  <w:num w:numId="37">
    <w:abstractNumId w:val="16"/>
  </w:num>
  <w:num w:numId="38">
    <w:abstractNumId w:val="17"/>
  </w:num>
  <w:num w:numId="39">
    <w:abstractNumId w:val="10"/>
  </w:num>
  <w:num w:numId="40">
    <w:abstractNumId w:val="25"/>
  </w:num>
  <w:num w:numId="41">
    <w:abstractNumId w:val="20"/>
  </w:num>
  <w:num w:numId="42">
    <w:abstractNumId w:val="32"/>
  </w:num>
  <w:num w:numId="43">
    <w:abstractNumId w:val="16"/>
  </w:num>
  <w:num w:numId="44">
    <w:abstractNumId w:val="22"/>
  </w:num>
  <w:num w:numId="45">
    <w:abstractNumId w:val="31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ctiveWritingStyle w:appName="MSWord" w:lang="en-GB" w:vendorID="64" w:dllVersion="131078" w:nlCheck="1" w:checkStyle="1"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nl-NL" w:vendorID="64" w:dllVersion="131078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27"/>
  <w:hyphenationZone w:val="425"/>
  <w:characterSpacingControl w:val="doNotCompress"/>
  <w:hdrShapeDefaults>
    <o:shapedefaults v:ext="edit" spidmax="21505" style="mso-position-horizontal-relative:page;mso-position-vertical-relative:page" strokecolor="fuchsia">
      <v:stroke color="fuchsi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res" w:val="De Voorzitter van de Tweede Kamer_x000d_der Staten-Generaal_x000d_Postbus 20018 _x000d_2500 EA  DEN HAAG_x000d_ _x000d_"/>
    <w:docVar w:name="Carma DocSys~CanReopen" w:val="1"/>
    <w:docVar w:name="Carma DocSys~XML" w:val="&lt;?xml version=&quot;1.0&quot;?&gt;_x000d__x000a_&lt;data customer=&quot;minjus&quot; profile=&quot;minjus&quot; model=&quot;brief-2010.xml&quot; country-code=&quot;31&quot; target=&quot;Microsoft Word&quot; target-version=&quot;16.0&quot; target-build=&quot;16.0.5369&quot; engine-version=&quot;4.4.0&quot;&gt;&lt;brief template=&quot;brief-2010.dotm&quot; id=&quot;29b0afd8178e4fe18d5d97a1e513ddad&quot; version=&quot;1.0&quot; lcid=&quot;1043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Rechtspleging en Rechtshandhaving&lt;/p&gt;&lt;p style=&quot;afzendgegevens&quot;&gt;Directie Rechtsbestel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jenv&lt;/p&gt;&lt;p style=&quot;witregel1&quot;&gt; &lt;/p&gt;&lt;p style=&quot;afzendkopje&quot;&gt;Contactpersoon&lt;/p&gt;&lt;p style=&quot;afzendgegevens&quot;&gt;Robbert de Groot&lt;/p&gt;&lt;p style=&quot;afzendgegevens-italic&quot;&gt;&lt;/p&gt;&lt;p style=&quot;witregel1&quot;&gt; &lt;/p&gt;&lt;p style=&quot;afzendgegevens&quot;&gt;T  070 370 79 11&lt;/p&gt;&lt;p style=&quot;afzendgegevens&quot;&gt;F  070 370 79 00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Robbert de Groot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-2010.xml&quot;/&gt;&lt;ondertekenaar-item value=&quot;1&quot; formatted-value=&quot;Robbert de Groot&quot;&gt;&lt;afzender taal=&quot;1043&quot; aanhef=&quot;1&quot; groetregel=&quot;1&quot; name=&quot;Robbert de Groot&quot; country-id=&quot;NLD&quot; country-code=&quot;31&quot; naam=&quot;Robbert de Groot&quot; email=&quot;r.de.groot@minjenv.nl&quot; telefoon=&quot;0648100293&quot; organisatie=&quot;26&quot;&gt;&lt;taal id=&quot;1043&quot;/&gt;&lt;taal id=&quot;2057&quot;/&gt;&lt;taal id=&quot;1031&quot;/&gt;&lt;taal id=&quot;1036&quot;/&gt;&lt;taal id=&quot;1034&quot;/&gt;&lt;/afzender&gt;_x000d__x000a__x0009__x0009_&lt;/ondertekenaar-item&gt;&lt;tweedeondertekenaar-item/&gt;&lt;behandelddoor-item value=&quot;1&quot; formatted-value=&quot;Robbert de Groot&quot;&gt;&lt;afzender taal=&quot;1043&quot; aanhef=&quot;1&quot; groetregel=&quot;1&quot; name=&quot;Robbert de Groot&quot; country-id=&quot;NLD&quot; country-code=&quot;31&quot; naam=&quot;Robbert de Groot&quot; email=&quot;r.de.groot@minjenv.nl&quot; telefoon=&quot;0648100293&quot; organisatie=&quot;26&quot;&gt;&lt;taal id=&quot;1043&quot;/&gt;&lt;taal id=&quot;2057&quot;/&gt;&lt;taal id=&quot;1031&quot;/&gt;&lt;taal id=&quot;1036&quot;/&gt;&lt;taal id=&quot;1034&quot;/&gt;&lt;/afzender&gt;_x000d__x000a__x0009__x0009_&lt;/behandelddoor-item&gt;&lt;organisatie-item value=&quot;26&quot; formatted-value=&quot;DGRR - DRb&quot;&gt;&lt;organisatie zoekveld=&quot;DGRR - DRb&quot; facebook=&quot;&quot; linkedin=&quot;&quot; twitter=&quot;&quot; youtube=&quot;&quot; id=&quot;26&quot;&gt;_x000d__x000a__x0009__x0009__x0009__x0009_&lt;taal id=&quot;1036&quot; zoekveld=&quot;DGRR - DRb&quot; omschrijving=&quot;Direction Générale de l'Administration de la justice et de l'Application du droit - Direction du Système juridique&quot; naamdirectoraatgeneraal=&quot;Direction Générale de l'Administration de la justice et de l'Application du droit&quot; naamdirectie=&quot;Direction du Système juridique&quot; naamgebouw=&quot;&quot; baadres=&quot;Turfmarkt 147&quot; bapostcode=&quot;2511 DP&quot; baplaats=&quot;La Haye&quot; paadres=&quot;20301&quot; papostcode=&quot;2500 EH&quot; paplaats=&quot;La Haye&quot; land=&quot;Pays-Bas&quot; telefoonnummer=&quot;+31 70 370 79 11&quot; faxnummer=&quot;+31 70 370 79 00&quot; website=&quot;www.rijksoverheid.nl/jenv&quot; banknaam=&quot;&quot; banknummer=&quot;&quot; logo=&quot;RO_J&quot; kleuren=&quot;alles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search=&quot;DGRR - DRb&quot; koptekst=&quot;\nDirection Générale de l'Administration de la justice et de l'Application du droit\nDirection du Système juridique&quot; bezoekadres=&quot;Bezoekadres\nTurfmarkt 147\n2511 DP La Haye\nTelefoon +31 70 370 79 11\nFax +31 70 370 79 00\nwww.rijksoverheid.nl/jenv&quot; postadres=&quot;Postadres:\nPostbus 20301,\n2500 EH La Haye&quot;/&gt;_x000d__x000a__x0009__x0009__x0009__x0009_&lt;taal id=&quot;2057&quot; zoekveld=&quot;DGRR - DRb&quot; omschrijving=&quot;Directorate General for the Administration of Justice and Law Enforcement - Judicial System Department&quot; naamdirectoraatgeneraal=&quot;Directorate General for the Administration of Justice and Law Enforcement&quot; naamdirectie=&quot;Judicial System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79 11&quot; faxnummer=&quot;+31 70 370 79 00&quot; website=&quot;www.rijksoverheid.nl/jenv&quot; banknaam=&quot;&quot; banknummer=&quot;&quot; logo=&quot;RO_J&quot; kleuren=&quot;alles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search=&quot;DGRR - DRb&quot; koptekst=&quot;\nDirectorate General for the Administration of Justice and Law Enforcement\nJudicial System Department&quot; bezoekadres=&quot;Bezoekadres\nTurfmarkt 147\n2511 DP The Hague\nTelefoon +31 70 370 79 11\nFax +31 70 370 79 00\nwww.rijksoverheid.nl/jenv&quot; postadres=&quot;Postadres:\nPostbus 20301,\n2500 EH The Hague&quot;/&gt;_x000d__x000a__x0009__x0009__x0009__x0009_&lt;taal id=&quot;1034&quot; zoekveld=&quot;DGRR - DRb&quot; omschrijving=&quot;Dirección General de Administración de Justicia y Mantenimiento del Orden Jurídico - Dirección de Ordenamiento Jurídico&quot; naamdirectoraatgeneraal=&quot;Dirección General de Administración de Justicia y Mantenimiento del Orden Jurídico&quot; naamdirectie=&quot;Dirección de Ordenamiento Jurídico&quot; naamgebouw=&quot;&quot; baadres=&quot;Turfmarkt 147&quot; bapostcode=&quot;2511 DP&quot; baplaats=&quot;La Haya&quot; paadres=&quot;20301&quot; papostcode=&quot;2500 EH&quot; paplaats=&quot;La Haya&quot; land=&quot;Países Bajos&quot; telefoonnummer=&quot;+31 70 370 79 11&quot; faxnummer=&quot;+31 70 370 79 00&quot; website=&quot;www.rijksoverheid.nl/jenv&quot; banknaam=&quot;&quot; banknummer=&quot;&quot; logo=&quot;RO_J&quot; kleuren=&quot;alles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search=&quot;DGRR - DRb&quot; koptekst=&quot;\nDirección General de Administración de Justicia y Mantenimiento del Orden Jurídico\nDirección de Ordenamiento Jurídico&quot; bezoekadres=&quot;Bezoekadres\nTurfmarkt 147\n2511 DP La Haya\nTelefoon +31 70 370 79 11\nFax +31 70 370 79 00\nwww.rijksoverheid.nl/jenv&quot; postadres=&quot;Postadres:\nPostbus 20301,\n2500 EH La Haya&quot;/&gt;_x000d__x000a__x0009__x0009__x0009__x0009_&lt;taal id=&quot;1043&quot; zoekveld=&quot;DGRR - DRb&quot; omschrijving=&quot;Directoraat-Generaal Rechtspleging en Rechtshandhaving - Directie Rechtsbestel&quot; naamdirectoraatgeneraal=&quot;Directoraat-Generaal Rechtspleging en Rechtshandhaving&quot; naamdirectie=&quot;Directie Rechtsbestel&quot; naamgebouw=&quot;&quot; baadres=&quot;Turfmarkt 147&quot; bapostcode=&quot;2511 DP&quot; baplaats=&quot;Den Haag&quot; paadres=&quot;20301&quot; papostcode=&quot;2500 EH&quot; paplaats=&quot;Den Haag&quot; land=&quot;Nederland&quot; telefoonnummer=&quot;070 370 79 11&quot; faxnummer=&quot;070 370 79 00&quot; website=&quot;www.rijksoverheid.nl/jenv&quot; banknaam=&quot;&quot; banknummer=&quot;&quot; logo=&quot;RO_J&quot; kleuren=&quot;alles&quot; vrijkopje=&quot;&quot; vrij1=&quot;&quot; vrij2=&quot;&quot; vrij3=&quot;&quot; vrij4=&quot;&quot; vrij5=&quot;&quot; vrij6=&quot;&quot; vrij7=&quot;&quot; vrij8=&quot;&quot; payoff=&quot;Voor een rechtvaardige en veilige samenleving&quot; instructies=&quot;Bij beantwoording de datum en ons kenmerk vermelden. Wilt u slechts één zaak in uw brief behandelen.&quot; email=&quot;&quot; iban=&quot;&quot; bic=&quot;&quot; infonummer=&quot;&quot; search=&quot;DGRR - DRb&quot; koptekst=&quot;\nDirectoraat-Generaal Rechtspleging en Rechtshandhaving\nDirectie Rechtsbestel&quot; bezoekadres=&quot;Bezoekadres\nTurfmarkt 147\n2511 DP Den Haag\nTelefoon 070 370 79 11\nFax 070 370 79 00\nwww.rijksoverheid.nl/jenv&quot; postadres=&quot;Postadres:\nPostbus 20301,\n2500 EH Den Haag&quot;/&gt;_x000d__x000a__x0009__x0009__x0009__x0009_&lt;taal id=&quot;1031&quot; zoekveld=&quot;DGRR - DRb&quot; omschrijving=&quot;Generaldirektorat Rechtspflege und Rechtswahrung - Direktion Rechtssystem&quot; naamdirectoraatgeneraal=&quot;Generaldirektorat Rechtspflege und Rechtswahrung&quot; naamdirectie=&quot;Direktion Rechtssystem&quot; naamgebouw=&quot;&quot; baadres=&quot;Turfmarkt 147&quot; bapostcode=&quot;2511 DP&quot; baplaats=&quot;Den Haag&quot; paadres=&quot;20301&quot; papostcode=&quot;2500 EH&quot; paplaats=&quot;Den Haag&quot; land=&quot;Niederlande&quot; telefoonnummer=&quot;+31 70 370 79 11&quot; faxnummer=&quot;+31 70 370 79 00&quot; website=&quot;www.rijksoverheid.nl/jenv&quot; banknaam=&quot;&quot; banknummer=&quot;&quot; logo=&quot;RO_J&quot; kleuren=&quot;alles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search=&quot;DGRR - DRb&quot; koptekst=&quot;\nGeneraldirektorat Rechtspflege und Rechtswahrung\nDirektion Rechtssystem&quot; bezoekadres=&quot;Bezoekadres\nTurfmarkt 147\n2511 DP Den Haag\nTelefoon +31 70 370 79 11\nFax +31 70 370 79 00\nwww.rijksoverheid.nl/jenv&quot; postadres=&quot;Postadres:\nPostbus 20301,\n2500 EH Den Haag&quot;/&gt;_x000d__x000a__x0009__x0009__x0009_&lt;/organisatie&gt;_x000d__x000a__x0009__x0009_&lt;/organisatie-item&gt;&lt;zaak/&gt;&lt;adres formatted-value=&quot;De Voorzitter van de Tweede Kamer\nder Staten-Generaal\nPostbus 20018 \n2500 EA  DEN HAAG\n \n&quot;&gt;&lt;address street=&quot;&quot; housenr=&quot;&quot; zipcode=&quot;&quot; city=&quot;&quot; country-id=&quot;NLD&quot; omitted-country=&quot;Nederland&quot; country-code=&quot;31&quot;&gt;&lt;to&gt;De Voorzitter van de Tweede Kamer\nder Staten-Generaal\nPostbus 20018 \n2500 EA  DEN HAAG&lt;/to&gt;&lt;/address&gt;&lt;/adres&gt;&lt;kix value=&quot;&quot; formatted-value=&quot;&quot;/&gt;&lt;mailing-aan formatted-value=&quot;&quot;/&gt;&lt;minjuslint formatted-value=&quot;&quot;/&gt;&lt;chklogo value=&quot;0&quot;/&gt;&lt;documentsubtype formatted-value=&quot;Brief&quot;/&gt;&lt;documenttitel formatted-value=&quot;Brief - v&quot;/&gt;&lt;heropend value=&quot;false&quot;/&gt;&lt;vorm value=&quot;Digitaal&quot;/&gt;&lt;ZaakLocatie/&gt;&lt;zaakkenmerk/&gt;&lt;zaaktitel/&gt;&lt;fn_geaddresseerde formatted-value=&quot;De Voorzitter van de Tweede Kamer der Staten-Generaal Postbus 20018  2500 EA  DEN HAAG&quot;/&gt;&lt;fn_adres formatted-value=&quot;&quot;/&gt;&lt;fn_postcode value=&quot;&quot; formatted-value=&quot;&quot;/&gt;&lt;fn_plaats value=&quot;&quot; formatted-value=&quot;&quot;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jenv&quot; formatted-value=&quot;www.rijksoverheid.nl/jenv&quot;/&gt;&lt;faxnummer value=&quot;&quot; formatted-value=&quot;&quot;&gt;&lt;phonenumber country-code=&quot;31&quot; number=&quot;&quot;/&gt;&lt;/faxnummer&gt;&lt;faxorganisatie value=&quot;070 370 79 00&quot; formatted-value=&quot;070 370 79 00&quot;&gt;&lt;phonenumber country-code=&quot;31&quot; number=&quot;070 370 79 00&quot;/&gt;&lt;/faxorganisatie&gt;&lt;telorganisatie value=&quot;070 370 79 11&quot; formatted-value=&quot;070 370 79 11&quot;&gt;&lt;phonenumber country-code=&quot;31&quot; number=&quot;070 370 79 11&quot;/&gt;&lt;/telorganisatie&gt;&lt;doorkiesnummer value=&quot;0648100293&quot; formatted-value=&quot;06 481 002 93&quot;&gt;&lt;phonenumber country-code=&quot;31&quot; number=&quot;0648100293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Robbert de Groot&quot;/&gt;&lt;email formatted-value=&quot;r.de.groot@minjenv.nl&quot;/&gt;&lt;functie formatted-value=&quot;&quot;/&gt;&lt;retouradres formatted-value=&quot;&amp;gt; Retouradres Postbus 20301 2500 EH  Den Haag&quot;/&gt;&lt;directoraat value=&quot;Directoraat-Generaal Rechtspleging en Rechtshandhaving&quot; formatted-value=&quot;Directoraat-Generaal Rechtspleging en Rechtshandhaving&quot;/&gt;&lt;directoraatvolg formatted-value=&quot;Directoraat-Generaal Rechtspleging en Rechtshandhaving\n&quot;/&gt;&lt;directoraatnaam value=&quot;Directie Rechtsbestel&quot; formatted-value=&quot;Directie Rechtsbestel&quot;/&gt;&lt;directoraatnaamvolg formatted-value=&quot;Directie Rechtsbestel&quot;/&gt;&lt;onderdeel value=&quot;&quot; formatted-value=&quot;&quot;/&gt;&lt;digionderdeel value=&quot;&quot; formatted-value=&quot;&quot;/&gt;&lt;onderdeelvolg formatted-value=&quot;&quot;/&gt;&lt;directieregel formatted-value=&quot; \n&quot;/&gt;&lt;datum value=&quot;2023-01-25T11:19:51&quot; formatted-value=&quot;25 januari 2023&quot;/&gt;&lt;onskenmerk value=&quot;x&quot; formatted-value=&quot;x&quot; format-disabled=&quot;true&quot;/&gt;&lt;uwkenmerk formatted-value=&quot;&quot;/&gt;&lt;onderwerp formatted-value=&quot;v&quot; value=&quot;v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F56BC3"/>
    <w:rsid w:val="000129A4"/>
    <w:rsid w:val="000E4FC7"/>
    <w:rsid w:val="00126F1B"/>
    <w:rsid w:val="001B5B02"/>
    <w:rsid w:val="00225B72"/>
    <w:rsid w:val="0039387C"/>
    <w:rsid w:val="0040796D"/>
    <w:rsid w:val="005B585C"/>
    <w:rsid w:val="00652887"/>
    <w:rsid w:val="00666B4A"/>
    <w:rsid w:val="00690E82"/>
    <w:rsid w:val="00691952"/>
    <w:rsid w:val="006C6964"/>
    <w:rsid w:val="00727D16"/>
    <w:rsid w:val="00794445"/>
    <w:rsid w:val="007A0A7A"/>
    <w:rsid w:val="0089073C"/>
    <w:rsid w:val="008A7B34"/>
    <w:rsid w:val="009B09F2"/>
    <w:rsid w:val="00B07A5A"/>
    <w:rsid w:val="00B2078A"/>
    <w:rsid w:val="00B46C81"/>
    <w:rsid w:val="00BD7A07"/>
    <w:rsid w:val="00C22108"/>
    <w:rsid w:val="00CC3E4D"/>
    <w:rsid w:val="00CC4A46"/>
    <w:rsid w:val="00D2034F"/>
    <w:rsid w:val="00D40DBF"/>
    <w:rsid w:val="00D62323"/>
    <w:rsid w:val="00D83F6B"/>
    <w:rsid w:val="00DC5FA4"/>
    <w:rsid w:val="00DD1C86"/>
    <w:rsid w:val="00E46F34"/>
    <w:rsid w:val="00E9571F"/>
    <w:rsid w:val="00F34FE9"/>
    <w:rsid w:val="00F56BC3"/>
    <w:rsid w:val="00F60DEA"/>
    <w:rsid w:val="00F75106"/>
    <w:rsid w:val="00F7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 style="mso-position-horizontal-relative:page;mso-position-vertical-relative:page" strokecolor="fuchsia">
      <v:stroke color="fuchsi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9B09F2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broodtekst"/>
    <w:next w:val="Standaard"/>
    <w:rsid w:val="00B46C8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rsid w:val="00B46C8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rsid w:val="00B46C8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B46C8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rsid w:val="00B46C81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rsid w:val="00B46C81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sid w:val="00B46C81"/>
    <w:rPr>
      <w:color w:val="800080"/>
      <w:u w:val="single"/>
    </w:rPr>
  </w:style>
  <w:style w:type="paragraph" w:customStyle="1" w:styleId="Huisstijl-Adres">
    <w:name w:val="Huisstijl-Adres"/>
    <w:basedOn w:val="broodtekst"/>
    <w:rsid w:val="00B46C81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rsid w:val="00B46C81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sid w:val="00B46C81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rsid w:val="00B46C81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rsid w:val="00B46C81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rsid w:val="00B46C81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sid w:val="00B46C81"/>
    <w:rPr>
      <w:noProof/>
    </w:rPr>
  </w:style>
  <w:style w:type="character" w:styleId="Hyperlink">
    <w:name w:val="Hyperlink"/>
    <w:basedOn w:val="Standaardalinea-lettertype"/>
    <w:rsid w:val="00B46C81"/>
    <w:rPr>
      <w:color w:val="0000FF"/>
      <w:u w:val="single"/>
    </w:rPr>
  </w:style>
  <w:style w:type="paragraph" w:customStyle="1" w:styleId="Huisstijl-Retouradres">
    <w:name w:val="Huisstijl-Retouradres"/>
    <w:basedOn w:val="broodtekst"/>
    <w:rsid w:val="00B46C81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rsid w:val="00B46C81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rsid w:val="00B46C81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sid w:val="00B46C81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rsid w:val="00B46C81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rsid w:val="00B46C81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sid w:val="00B46C81"/>
    <w:rPr>
      <w:rFonts w:ascii="RO VenW" w:hAnsi="RO VenW"/>
      <w:sz w:val="220"/>
    </w:rPr>
  </w:style>
  <w:style w:type="paragraph" w:customStyle="1" w:styleId="kop1-justitie">
    <w:name w:val="kop1-justitie"/>
    <w:basedOn w:val="broodtekst"/>
    <w:next w:val="broodtekst"/>
    <w:rsid w:val="00B07A5A"/>
    <w:pPr>
      <w:numPr>
        <w:numId w:val="36"/>
      </w:numPr>
      <w:tabs>
        <w:tab w:val="clear" w:pos="227"/>
        <w:tab w:val="clear" w:pos="454"/>
        <w:tab w:val="clear" w:pos="680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30"/>
    </w:rPr>
  </w:style>
  <w:style w:type="paragraph" w:styleId="Bijschrift">
    <w:name w:val="caption"/>
    <w:basedOn w:val="Standaard"/>
    <w:next w:val="Standaard"/>
    <w:rsid w:val="00B46C81"/>
    <w:pPr>
      <w:spacing w:before="120" w:after="120"/>
    </w:pPr>
    <w:rPr>
      <w:b/>
      <w:bCs/>
      <w:sz w:val="20"/>
      <w:szCs w:val="20"/>
    </w:rPr>
  </w:style>
  <w:style w:type="paragraph" w:customStyle="1" w:styleId="kop2-justitie">
    <w:name w:val="kop2-justitie"/>
    <w:basedOn w:val="broodtekst"/>
    <w:next w:val="broodtekst"/>
    <w:rsid w:val="00B07A5A"/>
    <w:pPr>
      <w:numPr>
        <w:ilvl w:val="1"/>
        <w:numId w:val="36"/>
      </w:numPr>
      <w:tabs>
        <w:tab w:val="clear" w:pos="227"/>
        <w:tab w:val="clear" w:pos="454"/>
        <w:tab w:val="clear" w:pos="680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datumonderwerp">
    <w:name w:val="datumonderwerp"/>
    <w:basedOn w:val="broodtekst"/>
    <w:rsid w:val="00B46C81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  <w:rsid w:val="00B46C81"/>
  </w:style>
  <w:style w:type="paragraph" w:customStyle="1" w:styleId="afzendkopje">
    <w:name w:val="afzendkopje"/>
    <w:basedOn w:val="broodtekst"/>
    <w:rsid w:val="0089073C"/>
    <w:pPr>
      <w:spacing w:line="180" w:lineRule="atLeast"/>
    </w:pPr>
    <w:rPr>
      <w:b/>
      <w:noProof/>
      <w:sz w:val="13"/>
    </w:rPr>
  </w:style>
  <w:style w:type="paragraph" w:customStyle="1" w:styleId="afzendgegevens">
    <w:name w:val="afzendgegevens"/>
    <w:basedOn w:val="broodtekst"/>
    <w:rsid w:val="0089073C"/>
    <w:pPr>
      <w:spacing w:line="180" w:lineRule="atLeast"/>
    </w:pPr>
    <w:rPr>
      <w:noProof/>
      <w:sz w:val="13"/>
    </w:rPr>
  </w:style>
  <w:style w:type="paragraph" w:customStyle="1" w:styleId="lijst-nummer1">
    <w:name w:val="lijst-nummer1"/>
    <w:basedOn w:val="broodtekst"/>
    <w:next w:val="broodtekst"/>
    <w:rsid w:val="00B46C81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rsid w:val="0089073C"/>
    <w:pPr>
      <w:spacing w:line="180" w:lineRule="atLeast"/>
    </w:pPr>
    <w:rPr>
      <w:noProof/>
      <w:sz w:val="13"/>
    </w:rPr>
  </w:style>
  <w:style w:type="paragraph" w:customStyle="1" w:styleId="referentiekopjes">
    <w:name w:val="referentiekopjes"/>
    <w:basedOn w:val="broodtekst"/>
    <w:next w:val="referentiegegevens"/>
    <w:rsid w:val="0089073C"/>
    <w:pPr>
      <w:spacing w:line="180" w:lineRule="atLeast"/>
    </w:pPr>
    <w:rPr>
      <w:b/>
      <w:noProof/>
      <w:sz w:val="13"/>
    </w:rPr>
  </w:style>
  <w:style w:type="paragraph" w:customStyle="1" w:styleId="witregel2">
    <w:name w:val="witregel2"/>
    <w:basedOn w:val="broodtekst"/>
    <w:rsid w:val="00B46C81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rsid w:val="00B46C81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sid w:val="00B46C81"/>
    <w:rPr>
      <w:b/>
    </w:rPr>
  </w:style>
  <w:style w:type="paragraph" w:customStyle="1" w:styleId="aanhef">
    <w:name w:val="aanhef"/>
    <w:basedOn w:val="broodtekst"/>
    <w:next w:val="broodtekst"/>
    <w:rsid w:val="00B46C81"/>
    <w:pPr>
      <w:spacing w:after="240"/>
    </w:pPr>
  </w:style>
  <w:style w:type="paragraph" w:customStyle="1" w:styleId="broodtekst-bold">
    <w:name w:val="broodtekst-bold"/>
    <w:basedOn w:val="broodtekst"/>
    <w:next w:val="broodtekst"/>
    <w:uiPriority w:val="1"/>
    <w:qFormat/>
    <w:rsid w:val="00B46C81"/>
    <w:rPr>
      <w:b/>
    </w:rPr>
  </w:style>
  <w:style w:type="paragraph" w:customStyle="1" w:styleId="broodtekst-vet-pagebreak">
    <w:name w:val="broodtekst-vet-pagebreak"/>
    <w:basedOn w:val="broodtekst"/>
    <w:next w:val="broodtekst"/>
    <w:rsid w:val="00B46C81"/>
    <w:pPr>
      <w:pageBreakBefore/>
    </w:pPr>
    <w:rPr>
      <w:b/>
    </w:rPr>
  </w:style>
  <w:style w:type="paragraph" w:customStyle="1" w:styleId="broodtekst-12-vet">
    <w:name w:val="broodtekst-12-vet"/>
    <w:basedOn w:val="broodtekst"/>
    <w:rsid w:val="00B46C81"/>
    <w:rPr>
      <w:b/>
      <w:sz w:val="24"/>
    </w:rPr>
  </w:style>
  <w:style w:type="paragraph" w:customStyle="1" w:styleId="groetregel">
    <w:name w:val="groetregel"/>
    <w:basedOn w:val="broodtekst"/>
    <w:next w:val="broodtekst"/>
    <w:rsid w:val="00B46C81"/>
    <w:pPr>
      <w:spacing w:before="240"/>
    </w:pPr>
  </w:style>
  <w:style w:type="paragraph" w:customStyle="1" w:styleId="in-table">
    <w:name w:val="in-table"/>
    <w:basedOn w:val="broodtekst"/>
    <w:rsid w:val="00B46C81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sid w:val="00B46C81"/>
    <w:rPr>
      <w:rFonts w:ascii="Verdana" w:hAnsi="Verdana"/>
      <w:i/>
      <w:position w:val="-9"/>
      <w:sz w:val="13"/>
    </w:rPr>
  </w:style>
  <w:style w:type="paragraph" w:customStyle="1" w:styleId="kop3-justitie">
    <w:name w:val="kop3-justitie"/>
    <w:basedOn w:val="broodtekst"/>
    <w:next w:val="broodtekst"/>
    <w:rsid w:val="00B07A5A"/>
    <w:pPr>
      <w:numPr>
        <w:ilvl w:val="2"/>
        <w:numId w:val="36"/>
      </w:numPr>
      <w:tabs>
        <w:tab w:val="clear" w:pos="227"/>
        <w:tab w:val="clear" w:pos="454"/>
        <w:tab w:val="clear" w:pos="680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2"/>
    </w:rPr>
  </w:style>
  <w:style w:type="numbering" w:customStyle="1" w:styleId="list-bolletjes">
    <w:name w:val="list-bolletjes"/>
    <w:basedOn w:val="Geenlijst"/>
    <w:uiPriority w:val="99"/>
    <w:rsid w:val="00B07A5A"/>
    <w:pPr>
      <w:numPr>
        <w:numId w:val="34"/>
      </w:numPr>
    </w:pPr>
  </w:style>
  <w:style w:type="numbering" w:customStyle="1" w:styleId="list-cijfers">
    <w:name w:val="list-cijfers"/>
    <w:basedOn w:val="Geenlijst"/>
    <w:uiPriority w:val="99"/>
    <w:rsid w:val="00B07A5A"/>
    <w:pPr>
      <w:numPr>
        <w:numId w:val="35"/>
      </w:numPr>
    </w:pPr>
  </w:style>
  <w:style w:type="paragraph" w:customStyle="1" w:styleId="kop20">
    <w:name w:val="kop2"/>
    <w:basedOn w:val="Standaard"/>
    <w:rsid w:val="00B46C81"/>
  </w:style>
  <w:style w:type="paragraph" w:customStyle="1" w:styleId="kop30">
    <w:name w:val="kop3"/>
    <w:basedOn w:val="Standaard"/>
    <w:rsid w:val="00B46C81"/>
  </w:style>
  <w:style w:type="numbering" w:customStyle="1" w:styleId="list-kop">
    <w:name w:val="list-kop"/>
    <w:basedOn w:val="Geenlijst"/>
    <w:uiPriority w:val="99"/>
    <w:rsid w:val="00B07A5A"/>
    <w:pPr>
      <w:numPr>
        <w:numId w:val="31"/>
      </w:numPr>
    </w:pPr>
  </w:style>
  <w:style w:type="paragraph" w:customStyle="1" w:styleId="pagebreak">
    <w:name w:val="pagebreak"/>
    <w:basedOn w:val="broodtekst"/>
    <w:next w:val="broodtekst"/>
    <w:rsid w:val="00B46C81"/>
    <w:pPr>
      <w:pageBreakBefore/>
    </w:pPr>
  </w:style>
  <w:style w:type="paragraph" w:customStyle="1" w:styleId="pagebreak-vet">
    <w:name w:val="pagebreak-vet"/>
    <w:basedOn w:val="broodtekst-bold"/>
    <w:next w:val="broodtekst"/>
    <w:rsid w:val="00B46C81"/>
    <w:pPr>
      <w:pageBreakBefore/>
    </w:pPr>
  </w:style>
  <w:style w:type="paragraph" w:customStyle="1" w:styleId="windings">
    <w:name w:val="windings"/>
    <w:basedOn w:val="broodtekst"/>
    <w:next w:val="broodtekst"/>
    <w:rsid w:val="00B46C81"/>
    <w:rPr>
      <w:rFonts w:ascii="Wingdings 2" w:hAnsi="Wingdings 2"/>
    </w:rPr>
  </w:style>
  <w:style w:type="paragraph" w:customStyle="1" w:styleId="windings-vet">
    <w:name w:val="windings-vet"/>
    <w:basedOn w:val="windings"/>
    <w:rsid w:val="00B46C81"/>
    <w:rPr>
      <w:b/>
    </w:rPr>
  </w:style>
  <w:style w:type="paragraph" w:customStyle="1" w:styleId="ondertekenaar">
    <w:name w:val="ondertekenaar"/>
    <w:basedOn w:val="broodtekst"/>
    <w:rsid w:val="00B46C81"/>
  </w:style>
  <w:style w:type="paragraph" w:customStyle="1" w:styleId="broodtekst-i">
    <w:name w:val="broodtekst-i"/>
    <w:basedOn w:val="broodtekst"/>
    <w:rsid w:val="00B46C81"/>
    <w:rPr>
      <w:i/>
    </w:rPr>
  </w:style>
  <w:style w:type="paragraph" w:customStyle="1" w:styleId="broodtekst-bold-hf">
    <w:name w:val="broodtekst-bold-hf"/>
    <w:basedOn w:val="broodtekst"/>
    <w:rsid w:val="00B46C81"/>
    <w:rPr>
      <w:b/>
      <w:caps/>
    </w:rPr>
  </w:style>
  <w:style w:type="paragraph" w:customStyle="1" w:styleId="broodtekst-bold-hf-r">
    <w:name w:val="broodtekst-bold-hf-r"/>
    <w:basedOn w:val="broodtekst"/>
    <w:rsid w:val="00B46C81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sid w:val="00B46C81"/>
    <w:rPr>
      <w:b/>
      <w:i/>
    </w:rPr>
  </w:style>
  <w:style w:type="paragraph" w:customStyle="1" w:styleId="broodtekst-bold-hf-i">
    <w:name w:val="broodtekst-bold-hf-i"/>
    <w:basedOn w:val="broodtekst"/>
    <w:rsid w:val="00B46C81"/>
    <w:rPr>
      <w:b/>
      <w:i/>
      <w:caps/>
    </w:rPr>
  </w:style>
  <w:style w:type="paragraph" w:customStyle="1" w:styleId="broodtekst-bold-hf-c">
    <w:name w:val="broodtekst-bold-hf-c"/>
    <w:basedOn w:val="broodtekst"/>
    <w:rsid w:val="00B46C81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rsid w:val="00B46C81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sid w:val="00B46C81"/>
    <w:rPr>
      <w:caps/>
      <w:sz w:val="16"/>
    </w:rPr>
  </w:style>
  <w:style w:type="paragraph" w:customStyle="1" w:styleId="bijlagenjustitie">
    <w:name w:val="bijlagen_justitie"/>
    <w:basedOn w:val="Standaard"/>
    <w:rsid w:val="00B07A5A"/>
  </w:style>
  <w:style w:type="paragraph" w:customStyle="1" w:styleId="lijst-nummer">
    <w:name w:val="lijst-nummer"/>
    <w:basedOn w:val="Standaard"/>
    <w:rsid w:val="00B07A5A"/>
  </w:style>
  <w:style w:type="paragraph" w:customStyle="1" w:styleId="opsom2justitie">
    <w:name w:val="opsom2_justitie"/>
    <w:basedOn w:val="Standaard"/>
    <w:rsid w:val="00B07A5A"/>
  </w:style>
  <w:style w:type="paragraph" w:customStyle="1" w:styleId="Lijst-nummer0">
    <w:name w:val="Lijst-nummer"/>
    <w:basedOn w:val="Standaard"/>
    <w:rsid w:val="00B07A5A"/>
  </w:style>
  <w:style w:type="paragraph" w:customStyle="1" w:styleId="lijst-alphabet">
    <w:name w:val="lijst-alphabet"/>
    <w:basedOn w:val="broodtekst"/>
    <w:next w:val="broodtekst"/>
    <w:rsid w:val="00B46C81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sid w:val="00B46C81"/>
    <w:rPr>
      <w:position w:val="-9"/>
    </w:rPr>
  </w:style>
  <w:style w:type="paragraph" w:customStyle="1" w:styleId="Lijst-alphabet0">
    <w:name w:val="Lijst-alphabet"/>
    <w:basedOn w:val="lijst-alphabet"/>
    <w:next w:val="broodtekst"/>
    <w:rsid w:val="00B46C81"/>
  </w:style>
  <w:style w:type="paragraph" w:customStyle="1" w:styleId="opsomming-bullet">
    <w:name w:val="opsomming-bullet"/>
    <w:basedOn w:val="broodtekst"/>
    <w:rsid w:val="00B46C81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rsid w:val="00B46C81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sid w:val="00B46C81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sid w:val="00B46C81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sid w:val="00B46C81"/>
    <w:rPr>
      <w:i/>
      <w:szCs w:val="13"/>
    </w:rPr>
  </w:style>
  <w:style w:type="character" w:customStyle="1" w:styleId="directieregel">
    <w:name w:val="directieregel"/>
    <w:basedOn w:val="Standaardalinea-lettertype"/>
    <w:rsid w:val="00B46C81"/>
    <w:rPr>
      <w:rFonts w:ascii="Verdana" w:hAnsi="Verdana"/>
      <w:b/>
      <w:position w:val="-9"/>
      <w:sz w:val="13"/>
    </w:rPr>
  </w:style>
  <w:style w:type="numbering" w:customStyle="1" w:styleId="list-letters">
    <w:name w:val="list-letters"/>
    <w:basedOn w:val="Geenlijst"/>
    <w:uiPriority w:val="99"/>
    <w:rsid w:val="00B07A5A"/>
    <w:pPr>
      <w:numPr>
        <w:numId w:val="37"/>
      </w:numPr>
    </w:pPr>
  </w:style>
  <w:style w:type="numbering" w:customStyle="1" w:styleId="list-streepjes">
    <w:name w:val="list-streepjes"/>
    <w:basedOn w:val="Geenlijst"/>
    <w:uiPriority w:val="99"/>
    <w:rsid w:val="00B07A5A"/>
    <w:pPr>
      <w:numPr>
        <w:numId w:val="38"/>
      </w:numPr>
    </w:pPr>
  </w:style>
  <w:style w:type="numbering" w:customStyle="1" w:styleId="list-vinkaan">
    <w:name w:val="list-vinkaan"/>
    <w:basedOn w:val="Geenlijst"/>
    <w:uiPriority w:val="99"/>
    <w:rsid w:val="00B07A5A"/>
    <w:pPr>
      <w:numPr>
        <w:numId w:val="39"/>
      </w:numPr>
    </w:pPr>
  </w:style>
  <w:style w:type="paragraph" w:customStyle="1" w:styleId="broodtekst-bold-italic">
    <w:name w:val="broodtekst-bold-italic"/>
    <w:basedOn w:val="broodtekst"/>
    <w:next w:val="broodtekst"/>
    <w:uiPriority w:val="2"/>
    <w:qFormat/>
    <w:rsid w:val="00B46C81"/>
    <w:rPr>
      <w:b/>
      <w:i/>
    </w:rPr>
  </w:style>
  <w:style w:type="paragraph" w:customStyle="1" w:styleId="tabelkop">
    <w:name w:val="tabelkop"/>
    <w:basedOn w:val="broodtekst"/>
    <w:rsid w:val="00B46C81"/>
    <w:rPr>
      <w:b/>
      <w:sz w:val="14"/>
    </w:rPr>
  </w:style>
  <w:style w:type="paragraph" w:customStyle="1" w:styleId="tabeltekst">
    <w:name w:val="tabeltekst"/>
    <w:basedOn w:val="broodtekst"/>
    <w:rsid w:val="00B46C81"/>
    <w:rPr>
      <w:sz w:val="14"/>
    </w:rPr>
  </w:style>
  <w:style w:type="paragraph" w:styleId="Voetnoottekst">
    <w:name w:val="footnote text"/>
    <w:basedOn w:val="Standaard"/>
    <w:semiHidden/>
    <w:rsid w:val="00B46C81"/>
    <w:rPr>
      <w:sz w:val="16"/>
      <w:szCs w:val="20"/>
    </w:rPr>
  </w:style>
  <w:style w:type="character" w:styleId="Voetnootmarkering">
    <w:name w:val="footnote reference"/>
    <w:basedOn w:val="Standaardalinea-lettertype"/>
    <w:semiHidden/>
    <w:rsid w:val="00B46C81"/>
    <w:rPr>
      <w:vertAlign w:val="superscript"/>
    </w:rPr>
  </w:style>
  <w:style w:type="numbering" w:customStyle="1" w:styleId="list-vinkuit">
    <w:name w:val="list-vinkuit"/>
    <w:basedOn w:val="Geenlijst"/>
    <w:uiPriority w:val="99"/>
    <w:rsid w:val="00B07A5A"/>
    <w:pPr>
      <w:numPr>
        <w:numId w:val="40"/>
      </w:numPr>
    </w:pPr>
  </w:style>
  <w:style w:type="paragraph" w:customStyle="1" w:styleId="opsomming-bolletjesjustitie">
    <w:name w:val="opsomming-bolletjes_justitie"/>
    <w:basedOn w:val="broodtekst"/>
    <w:uiPriority w:val="3"/>
    <w:qFormat/>
    <w:rsid w:val="00B07A5A"/>
    <w:pPr>
      <w:numPr>
        <w:numId w:val="4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cijfersjustitie">
    <w:name w:val="opsomming-cijfers_justitie"/>
    <w:basedOn w:val="broodtekst"/>
    <w:uiPriority w:val="7"/>
    <w:rsid w:val="00B07A5A"/>
    <w:pPr>
      <w:numPr>
        <w:numId w:val="42"/>
      </w:numPr>
      <w:tabs>
        <w:tab w:val="clear" w:pos="227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lettersjustitie">
    <w:name w:val="opsomming-letters_justitie"/>
    <w:basedOn w:val="broodtekst"/>
    <w:uiPriority w:val="8"/>
    <w:rsid w:val="00B07A5A"/>
    <w:pPr>
      <w:numPr>
        <w:numId w:val="43"/>
      </w:numPr>
      <w:tabs>
        <w:tab w:val="clear" w:pos="227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-streepjesjustitie">
    <w:name w:val="opsomming-streepjes_justitie"/>
    <w:basedOn w:val="broodtekst"/>
    <w:uiPriority w:val="4"/>
    <w:qFormat/>
    <w:rsid w:val="00B07A5A"/>
    <w:pPr>
      <w:numPr>
        <w:numId w:val="44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opsommingsvinkAan">
    <w:name w:val="opsommingsvink_Aan"/>
    <w:basedOn w:val="broodtekst"/>
    <w:uiPriority w:val="6"/>
    <w:qFormat/>
    <w:rsid w:val="00B07A5A"/>
    <w:pPr>
      <w:numPr>
        <w:numId w:val="45"/>
      </w:numPr>
      <w:tabs>
        <w:tab w:val="clear" w:pos="227"/>
        <w:tab w:val="clear" w:pos="454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opsommingsvinkUit">
    <w:name w:val="opsommingsvink_Uit"/>
    <w:basedOn w:val="broodtekst"/>
    <w:uiPriority w:val="5"/>
    <w:qFormat/>
    <w:rsid w:val="00B07A5A"/>
    <w:pPr>
      <w:numPr>
        <w:numId w:val="46"/>
      </w:numPr>
      <w:tabs>
        <w:tab w:val="clear" w:pos="227"/>
        <w:tab w:val="clear" w:pos="680"/>
        <w:tab w:val="left" w:pos="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italic">
    <w:name w:val="broodtekst-italic"/>
    <w:basedOn w:val="broodtekst"/>
    <w:rsid w:val="009B09F2"/>
    <w:pPr>
      <w:widowControl w:val="0"/>
      <w:tabs>
        <w:tab w:val="clear" w:pos="227"/>
        <w:tab w:val="clear" w:pos="454"/>
        <w:tab w:val="clear" w:pos="680"/>
      </w:tabs>
    </w:pPr>
    <w:rPr>
      <w:i/>
      <w:szCs w:val="24"/>
    </w:rPr>
  </w:style>
  <w:style w:type="character" w:customStyle="1" w:styleId="ch-bold-italic">
    <w:name w:val="ch-bold-italic"/>
    <w:basedOn w:val="Standaardalinea-lettertype"/>
    <w:uiPriority w:val="1"/>
    <w:rsid w:val="009B09F2"/>
    <w:rPr>
      <w:rFonts w:ascii="Verdana" w:hAnsi="Verdana"/>
      <w:b/>
      <w:i/>
      <w:sz w:val="18"/>
    </w:rPr>
  </w:style>
  <w:style w:type="table" w:styleId="Tabelraster">
    <w:name w:val="Table Grid"/>
    <w:basedOn w:val="Standaardtabel"/>
    <w:rsid w:val="00C22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oodtekst-bold-kwn">
    <w:name w:val="broodtekst-bold-kwn"/>
    <w:basedOn w:val="broodtekst-bold"/>
    <w:next w:val="broodtekst"/>
    <w:rsid w:val="00794445"/>
    <w:pPr>
      <w:keepNext/>
    </w:pPr>
  </w:style>
  <w:style w:type="paragraph" w:customStyle="1" w:styleId="broodtekst-kwn">
    <w:name w:val="broodtekst-kwn"/>
    <w:basedOn w:val="broodtekst"/>
    <w:rsid w:val="00794445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9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YASAR\AppData\Roaming\B-ware\DocSys.Web\profiles\minjus\client\folders\brief-201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350</ap:Words>
  <ap:Characters>1925</ap:Characters>
  <ap:DocSecurity>0</ap:DocSecurity>
  <ap:Lines>16</ap:Lines>
  <ap:Paragraphs>4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2271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2008-11-03T14:08:00.0000000Z</lastPrinted>
  <dcterms:created xsi:type="dcterms:W3CDTF">2023-02-09T10:53:00.0000000Z</dcterms:created>
  <dcterms:modified xsi:type="dcterms:W3CDTF">2023-02-09T10:53:00.0000000Z</dcterms:modified>
  <categor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>De Voorzitter van de Tweede Kamer_x000d_der Staten-Generaal_x000d_Postbus 20018 _x000d_2500 EA  DEN HAAG_x000d_ _x000d_</vt:lpwstr>
  </property>
  <property fmtid="{D5CDD505-2E9C-101B-9397-08002B2CF9AE}" pid="4" name="datum">
    <vt:lpwstr>25 januari 2023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v</vt:lpwstr>
  </property>
  <property fmtid="{D5CDD505-2E9C-101B-9397-08002B2CF9AE}" pid="8" name="_onderwerp">
    <vt:lpwstr>Onderwerp</vt:lpwstr>
  </property>
  <property fmtid="{D5CDD505-2E9C-101B-9397-08002B2CF9AE}" pid="9" name="onskenmerk">
    <vt:lpwstr>x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Rechtspleging en Rechtshandhaving</vt:lpwstr>
  </property>
  <property fmtid="{D5CDD505-2E9C-101B-9397-08002B2CF9AE}" pid="24" name="directoraatnaam">
    <vt:lpwstr>Directie Rechtsbestel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Rechtsbestel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Rechtspleging en Rechtshandhaving_x000d_</vt:lpwstr>
  </property>
  <property fmtid="{D5CDD505-2E9C-101B-9397-08002B2CF9AE}" pid="30" name="functie">
    <vt:lpwstr/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